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EFF96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0pt;margin-top:808.9pt;height:0.1pt;width:595.2pt;mso-position-horizontal-relative:page;mso-position-vertical-relative:page;z-index:251662336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qJYHNcAAAALAQAADwAAAAAAAAAB&#10;ACAAAAAiAAAAZHJzL2Rvd25yZXYueG1sUEsBAhQAFAAAAAgAh07iQJGvYNoRAgAAewQAAA4AAAAA&#10;AAAAAQAgAAAAJgEAAGRycy9lMm9Eb2MueG1sUEsFBgAAAAAGAAYAWQEAAKkFAAAAAA==&#10;" path="m0,0l755904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5A1847A6">
      <w:pPr>
        <w:pStyle w:val="7"/>
        <w:spacing w:before="182"/>
        <w:rPr>
          <w:sz w:val="20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94080" behindDoc="1" locked="0" layoutInCell="1" allowOverlap="0">
            <wp:simplePos x="0" y="0"/>
            <wp:positionH relativeFrom="column">
              <wp:posOffset>2880995</wp:posOffset>
            </wp:positionH>
            <wp:positionV relativeFrom="paragraph">
              <wp:posOffset>104140</wp:posOffset>
            </wp:positionV>
            <wp:extent cx="1857375" cy="146367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tbl>
      <w:tblPr>
        <w:tblStyle w:val="5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3"/>
        <w:gridCol w:w="4553"/>
      </w:tblGrid>
      <w:tr w14:paraId="53E7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4023" w:type="dxa"/>
          </w:tcPr>
          <w:p w14:paraId="56E97648">
            <w:pPr>
              <w:pStyle w:val="12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ПРИНЯТО:</w:t>
            </w:r>
          </w:p>
          <w:p w14:paraId="7D0DA2BC">
            <w:pPr>
              <w:pStyle w:val="12"/>
              <w:spacing w:before="36" w:line="276" w:lineRule="auto"/>
              <w:ind w:left="50" w:right="6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Калейкинскя</w:t>
            </w:r>
            <w:r>
              <w:rPr>
                <w:rFonts w:hint="default"/>
                <w:sz w:val="24"/>
                <w:lang w:val="ru-RU"/>
              </w:rPr>
              <w:t xml:space="preserve"> СОШ и УИОП</w:t>
            </w:r>
            <w:r>
              <w:rPr>
                <w:sz w:val="24"/>
              </w:rPr>
              <w:t>»</w:t>
            </w:r>
          </w:p>
          <w:p w14:paraId="05968D3E">
            <w:pPr>
              <w:pStyle w:val="12"/>
              <w:spacing w:line="275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hint="default"/>
                <w:i/>
                <w:spacing w:val="-1"/>
                <w:sz w:val="24"/>
                <w:lang w:val="ru-RU"/>
              </w:rPr>
              <w:t>31</w:t>
            </w:r>
            <w:r>
              <w:rPr>
                <w:i/>
                <w:sz w:val="24"/>
              </w:rPr>
              <w:t>.08.2024</w:t>
            </w:r>
            <w:r>
              <w:rPr>
                <w:i/>
                <w:spacing w:val="-5"/>
                <w:sz w:val="24"/>
              </w:rPr>
              <w:t xml:space="preserve"> г.</w:t>
            </w:r>
          </w:p>
        </w:tc>
        <w:tc>
          <w:tcPr>
            <w:tcW w:w="4553" w:type="dxa"/>
          </w:tcPr>
          <w:p w14:paraId="25EF1443">
            <w:pPr>
              <w:pStyle w:val="12"/>
              <w:spacing w:line="266" w:lineRule="exact"/>
              <w:ind w:left="8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УТВЕРЖДЕНО:</w:t>
            </w:r>
          </w:p>
          <w:p w14:paraId="70741A28">
            <w:pPr>
              <w:pStyle w:val="12"/>
              <w:tabs>
                <w:tab w:val="left" w:pos="2157"/>
              </w:tabs>
              <w:spacing w:before="36"/>
              <w:ind w:left="440" w:leftChars="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Калейкинская</w:t>
            </w:r>
            <w:r>
              <w:rPr>
                <w:rFonts w:hint="default"/>
                <w:sz w:val="24"/>
                <w:lang w:val="ru-RU"/>
              </w:rPr>
              <w:t xml:space="preserve"> СОШ с УИОП</w:t>
            </w:r>
            <w:r>
              <w:rPr>
                <w:spacing w:val="-5"/>
                <w:sz w:val="24"/>
              </w:rPr>
              <w:t>»</w:t>
            </w:r>
          </w:p>
          <w:p w14:paraId="40E1975B">
            <w:pPr>
              <w:pStyle w:val="12"/>
              <w:tabs>
                <w:tab w:val="left" w:pos="2491"/>
                <w:tab w:val="left" w:pos="2796"/>
              </w:tabs>
              <w:spacing w:before="41"/>
              <w:ind w:left="87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И</w:t>
            </w:r>
            <w:r>
              <w:rPr>
                <w:rFonts w:hint="default"/>
                <w:sz w:val="24"/>
                <w:lang w:val="ru-RU"/>
              </w:rPr>
              <w:t>.И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lang w:val="ru-RU"/>
              </w:rPr>
              <w:t>Фаттахов</w:t>
            </w:r>
            <w:r>
              <w:rPr>
                <w:spacing w:val="-2"/>
                <w:sz w:val="24"/>
              </w:rPr>
              <w:t>/</w:t>
            </w:r>
          </w:p>
          <w:p w14:paraId="63FB2E59">
            <w:pPr>
              <w:pStyle w:val="12"/>
              <w:spacing w:before="41"/>
              <w:ind w:left="814"/>
              <w:rPr>
                <w:i/>
                <w:sz w:val="24"/>
              </w:rPr>
            </w:pPr>
          </w:p>
        </w:tc>
      </w:tr>
    </w:tbl>
    <w:p w14:paraId="369088E1">
      <w:pPr>
        <w:pStyle w:val="7"/>
        <w:rPr>
          <w:sz w:val="32"/>
        </w:rPr>
      </w:pPr>
    </w:p>
    <w:p w14:paraId="29292DEF">
      <w:pPr>
        <w:pStyle w:val="7"/>
        <w:rPr>
          <w:sz w:val="32"/>
        </w:rPr>
      </w:pPr>
    </w:p>
    <w:p w14:paraId="3C0052EB">
      <w:pPr>
        <w:pStyle w:val="7"/>
        <w:rPr>
          <w:sz w:val="32"/>
        </w:rPr>
      </w:pPr>
    </w:p>
    <w:p w14:paraId="0B227213">
      <w:pPr>
        <w:pStyle w:val="7"/>
        <w:rPr>
          <w:sz w:val="32"/>
        </w:rPr>
      </w:pPr>
    </w:p>
    <w:p w14:paraId="2AE1CF1E">
      <w:pPr>
        <w:pStyle w:val="7"/>
        <w:spacing w:before="319"/>
        <w:rPr>
          <w:sz w:val="32"/>
        </w:rPr>
      </w:pPr>
    </w:p>
    <w:p w14:paraId="02FC6403">
      <w:pPr>
        <w:spacing w:before="1" w:line="237" w:lineRule="auto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воспитания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 xml:space="preserve">обучающихся </w:t>
      </w:r>
      <w:r>
        <w:rPr>
          <w:b/>
          <w:sz w:val="32"/>
          <w:lang w:val="ru-RU"/>
        </w:rPr>
        <w:t>среднего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общего образования</w:t>
      </w:r>
    </w:p>
    <w:p w14:paraId="3B0FF447">
      <w:pPr>
        <w:spacing w:before="3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  <w:lang w:val="ru-RU"/>
        </w:rPr>
        <w:t>бюджетное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общеобразовательное учреждение «</w:t>
      </w:r>
      <w:r>
        <w:rPr>
          <w:b/>
          <w:sz w:val="32"/>
          <w:lang w:val="ru-RU"/>
        </w:rPr>
        <w:t>Калейкинская</w:t>
      </w:r>
      <w:r>
        <w:rPr>
          <w:rFonts w:hint="default"/>
          <w:b/>
          <w:sz w:val="32"/>
          <w:lang w:val="ru-RU"/>
        </w:rPr>
        <w:t xml:space="preserve"> СОШ с углубленным изучением отдельных предметов</w:t>
      </w:r>
      <w:r>
        <w:rPr>
          <w:b/>
          <w:sz w:val="32"/>
        </w:rPr>
        <w:t>»</w:t>
      </w:r>
    </w:p>
    <w:p w14:paraId="7EA1E7E0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rFonts w:hint="default"/>
          <w:b/>
          <w:sz w:val="32"/>
          <w:lang w:val="ru-RU"/>
        </w:rPr>
      </w:pPr>
      <w:r>
        <w:rPr>
          <w:b/>
          <w:sz w:val="32"/>
        </w:rPr>
        <w:t>Альметьевск</w:t>
      </w:r>
      <w:r>
        <w:rPr>
          <w:b/>
          <w:sz w:val="32"/>
          <w:lang w:val="ru-RU"/>
        </w:rPr>
        <w:t>ого</w:t>
      </w:r>
      <w:r>
        <w:rPr>
          <w:rFonts w:hint="default"/>
          <w:b/>
          <w:sz w:val="32"/>
          <w:lang w:val="ru-RU"/>
        </w:rPr>
        <w:t xml:space="preserve"> муниципального района</w:t>
      </w:r>
    </w:p>
    <w:p w14:paraId="0D3D067A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position w:val="-9"/>
          <w:sz w:val="20"/>
        </w:rPr>
      </w:pPr>
      <w:r>
        <w:rPr>
          <w:rFonts w:hint="default"/>
          <w:b/>
          <w:sz w:val="32"/>
          <w:lang w:val="ru-RU"/>
        </w:rPr>
        <w:t xml:space="preserve">                                         </w:t>
      </w:r>
      <w:r>
        <w:rPr>
          <w:b/>
          <w:sz w:val="32"/>
        </w:rPr>
        <w:t>Республики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  <w:r>
        <w:rPr>
          <w:sz w:val="32"/>
        </w:rPr>
        <w:tab/>
      </w:r>
    </w:p>
    <w:p w14:paraId="4F92B9B9">
      <w:pPr>
        <w:pStyle w:val="7"/>
        <w:rPr>
          <w:sz w:val="32"/>
        </w:rPr>
      </w:pPr>
    </w:p>
    <w:p w14:paraId="402C805E">
      <w:pPr>
        <w:pStyle w:val="7"/>
        <w:rPr>
          <w:sz w:val="32"/>
        </w:rPr>
      </w:pPr>
    </w:p>
    <w:p w14:paraId="1E09CF03">
      <w:pPr>
        <w:pStyle w:val="7"/>
        <w:rPr>
          <w:sz w:val="32"/>
        </w:rPr>
      </w:pPr>
    </w:p>
    <w:p w14:paraId="03892EB8">
      <w:pPr>
        <w:pStyle w:val="7"/>
        <w:rPr>
          <w:sz w:val="32"/>
        </w:rPr>
      </w:pPr>
    </w:p>
    <w:p w14:paraId="1DADCF59">
      <w:pPr>
        <w:pStyle w:val="7"/>
        <w:rPr>
          <w:sz w:val="32"/>
        </w:rPr>
      </w:pPr>
    </w:p>
    <w:p w14:paraId="2FEFC9C5">
      <w:pPr>
        <w:pStyle w:val="7"/>
        <w:rPr>
          <w:sz w:val="32"/>
        </w:rPr>
      </w:pPr>
    </w:p>
    <w:p w14:paraId="2D4EEB9E">
      <w:pPr>
        <w:pStyle w:val="7"/>
        <w:rPr>
          <w:sz w:val="32"/>
        </w:rPr>
      </w:pPr>
    </w:p>
    <w:p w14:paraId="0A151E41">
      <w:pPr>
        <w:pStyle w:val="7"/>
        <w:rPr>
          <w:sz w:val="32"/>
        </w:rPr>
      </w:pPr>
    </w:p>
    <w:p w14:paraId="1B3F99AF">
      <w:pPr>
        <w:pStyle w:val="7"/>
        <w:rPr>
          <w:sz w:val="32"/>
        </w:rPr>
      </w:pPr>
    </w:p>
    <w:p w14:paraId="79432522">
      <w:pPr>
        <w:pStyle w:val="7"/>
        <w:rPr>
          <w:sz w:val="32"/>
        </w:rPr>
      </w:pPr>
    </w:p>
    <w:p w14:paraId="17CA8EB8">
      <w:pPr>
        <w:pStyle w:val="7"/>
        <w:rPr>
          <w:sz w:val="32"/>
        </w:rPr>
      </w:pPr>
    </w:p>
    <w:p w14:paraId="378DCB09">
      <w:pPr>
        <w:pStyle w:val="7"/>
        <w:rPr>
          <w:sz w:val="32"/>
        </w:rPr>
      </w:pPr>
    </w:p>
    <w:p w14:paraId="07477A61">
      <w:pPr>
        <w:pStyle w:val="7"/>
        <w:rPr>
          <w:sz w:val="32"/>
        </w:rPr>
      </w:pPr>
    </w:p>
    <w:p w14:paraId="7E1CA05F">
      <w:pPr>
        <w:pStyle w:val="7"/>
        <w:rPr>
          <w:sz w:val="32"/>
        </w:rPr>
      </w:pPr>
    </w:p>
    <w:p w14:paraId="477B79ED">
      <w:pPr>
        <w:pStyle w:val="7"/>
        <w:rPr>
          <w:sz w:val="32"/>
        </w:rPr>
      </w:pPr>
    </w:p>
    <w:p w14:paraId="4EABEFE8">
      <w:pPr>
        <w:pStyle w:val="7"/>
        <w:rPr>
          <w:sz w:val="32"/>
        </w:rPr>
      </w:pPr>
    </w:p>
    <w:p w14:paraId="219147AA">
      <w:pPr>
        <w:pStyle w:val="7"/>
        <w:rPr>
          <w:sz w:val="32"/>
        </w:rPr>
      </w:pPr>
    </w:p>
    <w:p w14:paraId="25AAE06B">
      <w:pPr>
        <w:pStyle w:val="7"/>
        <w:spacing w:before="116"/>
        <w:rPr>
          <w:sz w:val="32"/>
        </w:rPr>
      </w:pPr>
    </w:p>
    <w:p w14:paraId="44854752">
      <w:pPr>
        <w:spacing w:before="0"/>
        <w:ind w:left="655" w:right="1113" w:firstLine="0"/>
        <w:jc w:val="center"/>
        <w:rPr>
          <w:b/>
          <w:spacing w:val="-2"/>
          <w:sz w:val="28"/>
        </w:rPr>
      </w:pPr>
      <w:r>
        <w:rPr>
          <w:rFonts w:hint="default"/>
          <w:b/>
          <w:spacing w:val="-2"/>
          <w:sz w:val="28"/>
          <w:lang w:val="ru-RU"/>
        </w:rPr>
        <w:t>2</w:t>
      </w:r>
      <w:r>
        <w:rPr>
          <w:b/>
          <w:spacing w:val="-2"/>
          <w:sz w:val="28"/>
        </w:rPr>
        <w:t>02</w:t>
      </w:r>
      <w:r>
        <w:rPr>
          <w:rFonts w:hint="default"/>
          <w:b/>
          <w:spacing w:val="-2"/>
          <w:sz w:val="28"/>
          <w:lang w:val="ru-RU"/>
        </w:rPr>
        <w:t>5</w:t>
      </w:r>
      <w:r>
        <w:rPr>
          <w:b/>
          <w:spacing w:val="-2"/>
          <w:sz w:val="28"/>
        </w:rPr>
        <w:t>г.</w:t>
      </w:r>
    </w:p>
    <w:p w14:paraId="542647E1">
      <w:pPr>
        <w:spacing w:before="0"/>
        <w:ind w:left="655" w:right="1113" w:firstLine="0"/>
        <w:jc w:val="center"/>
        <w:rPr>
          <w:b/>
          <w:spacing w:val="-2"/>
          <w:sz w:val="28"/>
        </w:rPr>
      </w:pPr>
    </w:p>
    <w:tbl>
      <w:tblPr>
        <w:tblStyle w:val="5"/>
        <w:tblW w:w="0" w:type="auto"/>
        <w:tblInd w:w="35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9"/>
        <w:gridCol w:w="817"/>
      </w:tblGrid>
      <w:tr w14:paraId="7464B0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58FBD2D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17" w:type="dxa"/>
          </w:tcPr>
          <w:p w14:paraId="6E2C0699">
            <w:pPr>
              <w:pStyle w:val="12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14:paraId="146C71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2799F601">
            <w:pPr>
              <w:pStyle w:val="12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817" w:type="dxa"/>
          </w:tcPr>
          <w:p w14:paraId="5E7BA7CE">
            <w:pPr>
              <w:pStyle w:val="12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23FACA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65AD39F3">
            <w:pPr>
              <w:pStyle w:val="12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ЦЕЛЕВОЙ</w:t>
            </w:r>
          </w:p>
        </w:tc>
        <w:tc>
          <w:tcPr>
            <w:tcW w:w="817" w:type="dxa"/>
          </w:tcPr>
          <w:p w14:paraId="10974B9B">
            <w:pPr>
              <w:pStyle w:val="12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6D3B64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59" w:type="dxa"/>
          </w:tcPr>
          <w:p w14:paraId="48341C1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2E1B1598">
            <w:pPr>
              <w:pStyle w:val="12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05E631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E9031C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6CF182CF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</w:tr>
      <w:tr w14:paraId="237DC28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22CD4EF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2132119B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</w:tr>
      <w:tr w14:paraId="50C76C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FFF7E55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60926950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</w:tr>
      <w:tr w14:paraId="3B258D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05C8F5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СОДЕРЖАТЕЛЬНЫЙ</w:t>
            </w:r>
          </w:p>
        </w:tc>
        <w:tc>
          <w:tcPr>
            <w:tcW w:w="817" w:type="dxa"/>
          </w:tcPr>
          <w:p w14:paraId="4028C7C2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43F3F0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22C22CEC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 организации</w:t>
            </w:r>
          </w:p>
        </w:tc>
        <w:tc>
          <w:tcPr>
            <w:tcW w:w="817" w:type="dxa"/>
          </w:tcPr>
          <w:p w14:paraId="4911F455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6FE35F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44EE9DF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17" w:type="dxa"/>
          </w:tcPr>
          <w:p w14:paraId="1917548C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</w:tr>
      <w:tr w14:paraId="4B47A5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51E198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ОРГАНИЗАЦИОННЫЙ</w:t>
            </w:r>
          </w:p>
        </w:tc>
        <w:tc>
          <w:tcPr>
            <w:tcW w:w="817" w:type="dxa"/>
          </w:tcPr>
          <w:p w14:paraId="2E2CD295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27</w:t>
            </w:r>
          </w:p>
        </w:tc>
      </w:tr>
      <w:tr w14:paraId="41C7B2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5CD170B0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6281CF21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</w:t>
            </w:r>
          </w:p>
        </w:tc>
      </w:tr>
      <w:tr w14:paraId="3B4DA2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060F24A2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4085DC97">
            <w:pPr>
              <w:pStyle w:val="12"/>
              <w:spacing w:line="253" w:lineRule="exact"/>
              <w:ind w:left="0" w:leftChars="0" w:firstLine="120" w:firstLineChars="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</w:t>
            </w:r>
          </w:p>
        </w:tc>
      </w:tr>
      <w:tr w14:paraId="7B4641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397CCBAE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17" w:type="dxa"/>
          </w:tcPr>
          <w:p w14:paraId="5334EEFD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31</w:t>
            </w:r>
          </w:p>
        </w:tc>
      </w:tr>
    </w:tbl>
    <w:p w14:paraId="5176EBE3">
      <w:pPr>
        <w:pStyle w:val="7"/>
        <w:rPr>
          <w:b/>
          <w:sz w:val="20"/>
        </w:rPr>
      </w:pPr>
    </w:p>
    <w:p w14:paraId="2E7DEBF2">
      <w:pPr>
        <w:pStyle w:val="7"/>
        <w:rPr>
          <w:b/>
          <w:sz w:val="20"/>
        </w:rPr>
      </w:pPr>
    </w:p>
    <w:p w14:paraId="13D3419D">
      <w:pPr>
        <w:pStyle w:val="7"/>
        <w:rPr>
          <w:b/>
          <w:sz w:val="20"/>
        </w:rPr>
      </w:pPr>
    </w:p>
    <w:p w14:paraId="643B770F">
      <w:pPr>
        <w:pStyle w:val="7"/>
        <w:rPr>
          <w:b/>
          <w:sz w:val="20"/>
        </w:rPr>
      </w:pPr>
    </w:p>
    <w:p w14:paraId="64A44AE5">
      <w:pPr>
        <w:pStyle w:val="7"/>
        <w:rPr>
          <w:b/>
          <w:sz w:val="20"/>
        </w:rPr>
      </w:pPr>
    </w:p>
    <w:p w14:paraId="0B1B79A2">
      <w:pPr>
        <w:pStyle w:val="7"/>
        <w:spacing w:before="125"/>
        <w:rPr>
          <w:b/>
          <w:sz w:val="20"/>
        </w:rPr>
      </w:pPr>
    </w:p>
    <w:p w14:paraId="65E4C7AD">
      <w:pPr>
        <w:spacing w:before="0"/>
        <w:ind w:left="0" w:right="142" w:firstLine="0"/>
        <w:jc w:val="right"/>
        <w:rPr>
          <w:sz w:val="20"/>
        </w:rPr>
      </w:pPr>
    </w:p>
    <w:p w14:paraId="7394F9EE">
      <w:pPr>
        <w:spacing w:after="0"/>
        <w:jc w:val="right"/>
        <w:rPr>
          <w:sz w:val="20"/>
        </w:rPr>
        <w:sectPr>
          <w:footerReference r:id="rId5" w:type="default"/>
          <w:pgSz w:w="11910" w:h="16840"/>
          <w:pgMar w:top="1580" w:right="283" w:bottom="580" w:left="1559" w:header="0" w:footer="388" w:gutter="0"/>
          <w:cols w:space="720" w:num="1"/>
        </w:sectPr>
      </w:pPr>
    </w:p>
    <w:p w14:paraId="1E4F4BED">
      <w:pPr>
        <w:pStyle w:val="2"/>
        <w:tabs>
          <w:tab w:val="left" w:pos="707"/>
          <w:tab w:val="left" w:pos="9528"/>
        </w:tabs>
        <w:spacing w:before="62"/>
        <w:ind w:left="111"/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Пояснительная</w:t>
      </w:r>
      <w:r>
        <w:rPr>
          <w:color w:val="000000"/>
          <w:spacing w:val="-2"/>
          <w:shd w:val="clear" w:color="auto" w:fill="D9D9D9"/>
        </w:rPr>
        <w:t xml:space="preserve"> записка</w:t>
      </w:r>
      <w:r>
        <w:rPr>
          <w:color w:val="000000"/>
          <w:shd w:val="clear" w:color="auto" w:fill="D9D9D9"/>
        </w:rPr>
        <w:tab/>
      </w:r>
    </w:p>
    <w:p w14:paraId="55945750">
      <w:pPr>
        <w:pStyle w:val="7"/>
        <w:spacing w:before="228" w:line="275" w:lineRule="exact"/>
        <w:ind w:left="707"/>
        <w:jc w:val="both"/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М</w:t>
      </w:r>
      <w:r>
        <w:rPr>
          <w:lang w:val="ru-RU"/>
        </w:rPr>
        <w:t>Б</w:t>
      </w:r>
      <w:r>
        <w:t>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-3"/>
        </w:rPr>
        <w:t xml:space="preserve"> </w:t>
      </w:r>
      <w:r>
        <w:rPr>
          <w:spacing w:val="-2"/>
        </w:rPr>
        <w:t>разработана:</w:t>
      </w:r>
    </w:p>
    <w:p w14:paraId="03B1ECEE">
      <w:pPr>
        <w:pStyle w:val="7"/>
        <w:ind w:left="851" w:right="556" w:hanging="284"/>
        <w:jc w:val="both"/>
      </w:pPr>
      <w:r>
        <w:rPr>
          <w:rFonts w:ascii="Wingdings" w:hAnsi="Wingdings"/>
        </w:rPr>
        <w:t></w:t>
      </w:r>
      <w:r>
        <w:rPr>
          <w:spacing w:val="-15"/>
        </w:rPr>
        <w:t xml:space="preserve"> </w:t>
      </w: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36E36410">
      <w:pPr>
        <w:pStyle w:val="7"/>
        <w:spacing w:before="4" w:line="237" w:lineRule="auto"/>
        <w:ind w:left="861" w:right="564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04.09.2022г</w:t>
      </w:r>
      <w:r>
        <w:rPr>
          <w:spacing w:val="39"/>
        </w:rPr>
        <w:t xml:space="preserve"> </w:t>
      </w:r>
      <w:r>
        <w:t>№371-ФЗ</w:t>
      </w:r>
      <w:r>
        <w:rPr>
          <w:spacing w:val="33"/>
        </w:rPr>
        <w:t xml:space="preserve"> </w:t>
      </w:r>
      <w:r>
        <w:t>"О</w:t>
      </w:r>
      <w:r>
        <w:rPr>
          <w:spacing w:val="37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 в Федеральный закон "Об образовании в Российской Федерации"</w:t>
      </w:r>
    </w:p>
    <w:p w14:paraId="221864C4">
      <w:pPr>
        <w:pStyle w:val="7"/>
        <w:spacing w:before="6" w:line="237" w:lineRule="auto"/>
        <w:ind w:left="861" w:right="557" w:hanging="360"/>
        <w:jc w:val="both"/>
      </w:pPr>
      <w:r>
        <w:rPr>
          <w:rFonts w:ascii="Wingdings" w:hAnsi="Wingdings"/>
        </w:rPr>
        <w:t></w:t>
      </w:r>
      <w:r>
        <w:t xml:space="preserve"> стратегии национальной безопасности Российской Федерации, (Указ Президента Российской Федерации от 02.07.2021 № 400</w:t>
      </w:r>
    </w:p>
    <w:p w14:paraId="564E3826">
      <w:pPr>
        <w:pStyle w:val="7"/>
        <w:spacing w:before="3" w:line="275" w:lineRule="exact"/>
        <w:ind w:left="501"/>
        <w:jc w:val="both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992</w:t>
      </w:r>
      <w:r>
        <w:rPr>
          <w:spacing w:val="17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4F8756D">
      <w:pPr>
        <w:pStyle w:val="7"/>
        <w:spacing w:line="242" w:lineRule="auto"/>
        <w:ind w:left="861" w:right="576"/>
        <w:jc w:val="both"/>
      </w:pPr>
      <w:r>
        <w:t xml:space="preserve">«Об утвеждении федеральной образовательной программы начального общего </w:t>
      </w:r>
      <w:r>
        <w:rPr>
          <w:spacing w:val="-2"/>
        </w:rPr>
        <w:t>образования»;</w:t>
      </w:r>
    </w:p>
    <w:p w14:paraId="23ECEE1E">
      <w:pPr>
        <w:pStyle w:val="7"/>
        <w:spacing w:line="271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993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16</w:t>
      </w:r>
      <w:r>
        <w:rPr>
          <w:spacing w:val="22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1255D00">
      <w:pPr>
        <w:pStyle w:val="7"/>
        <w:spacing w:before="4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1F43842F">
      <w:pPr>
        <w:pStyle w:val="7"/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1014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23</w:t>
      </w:r>
      <w:r>
        <w:rPr>
          <w:spacing w:val="7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2022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14:paraId="7E6A1EF7">
      <w:pPr>
        <w:pStyle w:val="7"/>
        <w:spacing w:before="5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2C438B88">
      <w:pPr>
        <w:pStyle w:val="7"/>
        <w:spacing w:before="3"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874 от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6C0F68D8">
      <w:pPr>
        <w:pStyle w:val="7"/>
        <w:spacing w:line="242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утверждения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основных общеобразовательных программ»;</w:t>
      </w:r>
    </w:p>
    <w:p w14:paraId="45954F72">
      <w:pPr>
        <w:pStyle w:val="7"/>
        <w:tabs>
          <w:tab w:val="left" w:pos="9816"/>
        </w:tabs>
        <w:ind w:left="861" w:right="142" w:hanging="36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приказом Минпросвещения Российской Федерации № 712 от 11 декабря 2020 г. «О 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образовательные</w:t>
      </w:r>
      <w:r>
        <w:tab/>
      </w:r>
      <w:r>
        <w:rPr>
          <w:position w:val="1"/>
          <w:sz w:val="20"/>
        </w:rPr>
        <w:t xml:space="preserve"> </w:t>
      </w:r>
      <w:r>
        <w:t>стандарты общего образования по вопросам воспитания обучающихся»</w:t>
      </w:r>
    </w:p>
    <w:p w14:paraId="715B246C">
      <w:pPr>
        <w:pStyle w:val="7"/>
        <w:tabs>
          <w:tab w:val="left" w:pos="7294"/>
        </w:tabs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</w:t>
      </w:r>
      <w:r>
        <w:tab/>
      </w:r>
      <w:r>
        <w:t>от</w:t>
      </w:r>
      <w:r>
        <w:rPr>
          <w:spacing w:val="10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июля</w:t>
      </w:r>
      <w:r>
        <w:rPr>
          <w:spacing w:val="14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rPr>
          <w:spacing w:val="-4"/>
        </w:rPr>
        <w:t>года</w:t>
      </w:r>
    </w:p>
    <w:p w14:paraId="266FC922">
      <w:pPr>
        <w:pStyle w:val="7"/>
        <w:ind w:left="861" w:right="562"/>
        <w:jc w:val="both"/>
      </w:pPr>
      <w: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2E75DDE2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rPr>
          <w:spacing w:val="37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 N809</w:t>
      </w:r>
      <w:r>
        <w:rPr>
          <w:spacing w:val="-7"/>
        </w:rPr>
        <w:t xml:space="preserve"> </w:t>
      </w:r>
      <w: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102764A">
      <w:pPr>
        <w:pStyle w:val="7"/>
        <w:ind w:left="861" w:right="560" w:hanging="360"/>
        <w:jc w:val="both"/>
      </w:pPr>
      <w:r>
        <w:rPr>
          <w:rFonts w:ascii="Wingdings" w:hAnsi="Wingdings"/>
        </w:rPr>
        <w:t></w:t>
      </w:r>
      <w:r>
        <w:t xml:space="preserve"> 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0515EF52">
      <w:pPr>
        <w:pStyle w:val="7"/>
        <w:spacing w:line="242" w:lineRule="auto"/>
        <w:ind w:left="861" w:right="568" w:hanging="360"/>
        <w:jc w:val="both"/>
      </w:pPr>
      <w:r>
        <w:rPr>
          <w:rFonts w:ascii="Wingdings" w:hAnsi="Wingdings"/>
        </w:rPr>
        <w:t></w:t>
      </w:r>
      <w:r>
        <w:t xml:space="preserve"> Федеральный проект «Патриотическое воспитание граждан Российской </w:t>
      </w:r>
      <w:r>
        <w:rPr>
          <w:spacing w:val="-2"/>
        </w:rPr>
        <w:t>Федерации»;</w:t>
      </w:r>
    </w:p>
    <w:p w14:paraId="673541D7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5AAB81E6">
      <w:pPr>
        <w:pStyle w:val="7"/>
        <w:spacing w:line="242" w:lineRule="auto"/>
        <w:ind w:left="861" w:right="567" w:hanging="360"/>
        <w:jc w:val="both"/>
      </w:pPr>
      <w:r>
        <w:rPr>
          <w:rFonts w:ascii="Wingdings" w:hAnsi="Wingdings"/>
        </w:rPr>
        <w:t></w:t>
      </w:r>
      <w:r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</w:t>
      </w:r>
    </w:p>
    <w:p w14:paraId="04DC77D8">
      <w:pPr>
        <w:pStyle w:val="7"/>
        <w:spacing w:line="242" w:lineRule="auto"/>
        <w:ind w:left="861" w:right="562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Письмо Минпросвещения России от 11 июля 2023 г. №СК-468/15 «Инструкция по оформлению школьных пространств»;</w:t>
      </w:r>
    </w:p>
    <w:p w14:paraId="5EC5BA53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Письмо Минпросвещения РФ от 7 августа 2023 г. № АБ-3287/06 «О направлении информации по вопросу актуализации рабочих программ воспитания и календарных планов воспитательной работы».</w:t>
      </w:r>
    </w:p>
    <w:p w14:paraId="26EB0912">
      <w:pPr>
        <w:pStyle w:val="7"/>
        <w:ind w:left="785"/>
        <w:jc w:val="both"/>
      </w:pPr>
      <w:r>
        <w:rPr>
          <w:rFonts w:ascii="Wingdings" w:hAnsi="Wingdings"/>
        </w:rPr>
        <w:t></w:t>
      </w:r>
      <w:r>
        <w:rPr>
          <w:rFonts w:hint="default" w:ascii="Wingdings" w:hAnsi="Wingdings"/>
          <w:lang w:val="ru-RU"/>
        </w:rPr>
        <w:t xml:space="preserve"> </w:t>
      </w:r>
      <w:r>
        <w:t>Приказ</w:t>
      </w:r>
      <w:r>
        <w:rPr>
          <w:spacing w:val="48"/>
        </w:rPr>
        <w:t xml:space="preserve"> </w:t>
      </w:r>
      <w:r>
        <w:t>Минпросвещения</w:t>
      </w:r>
      <w:r>
        <w:rPr>
          <w:spacing w:val="42"/>
        </w:rPr>
        <w:t xml:space="preserve"> </w:t>
      </w:r>
      <w:r>
        <w:t>России</w:t>
      </w:r>
      <w:r>
        <w:rPr>
          <w:spacing w:val="48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09.10.2024</w:t>
      </w:r>
      <w:r>
        <w:rPr>
          <w:spacing w:val="53"/>
        </w:rPr>
        <w:t xml:space="preserve"> </w:t>
      </w:r>
      <w:r>
        <w:t>N</w:t>
      </w:r>
      <w:r>
        <w:rPr>
          <w:spacing w:val="46"/>
        </w:rPr>
        <w:t xml:space="preserve"> </w:t>
      </w:r>
      <w:r>
        <w:t>704</w:t>
      </w:r>
      <w:r>
        <w:rPr>
          <w:spacing w:val="42"/>
        </w:rPr>
        <w:t xml:space="preserve"> </w:t>
      </w:r>
      <w:r>
        <w:t>"О</w:t>
      </w:r>
      <w:r>
        <w:rPr>
          <w:spacing w:val="46"/>
        </w:rPr>
        <w:t xml:space="preserve"> </w:t>
      </w:r>
      <w:r>
        <w:t>внесении</w:t>
      </w:r>
      <w:r>
        <w:rPr>
          <w:spacing w:val="43"/>
        </w:rPr>
        <w:t xml:space="preserve"> </w:t>
      </w:r>
      <w:r>
        <w:t>изменений</w:t>
      </w:r>
      <w:r>
        <w:rPr>
          <w:spacing w:val="44"/>
        </w:rPr>
        <w:t xml:space="preserve"> </w:t>
      </w:r>
      <w:r>
        <w:rPr>
          <w:spacing w:val="-10"/>
        </w:rPr>
        <w:t>в</w:t>
      </w:r>
    </w:p>
    <w:p w14:paraId="0573ABA0">
      <w:pPr>
        <w:pStyle w:val="7"/>
        <w:spacing w:after="0"/>
        <w:jc w:val="both"/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45AC918C">
      <w:pPr>
        <w:pStyle w:val="7"/>
        <w:spacing w:before="71"/>
        <w:ind w:left="1145" w:right="849"/>
        <w:jc w:val="both"/>
      </w:pPr>
      <w:r>
        <w:t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14:paraId="42F8B886">
      <w:pPr>
        <w:pStyle w:val="7"/>
        <w:spacing w:before="3"/>
      </w:pPr>
    </w:p>
    <w:p w14:paraId="58A0920C">
      <w:pPr>
        <w:pStyle w:val="7"/>
        <w:spacing w:before="66"/>
        <w:ind w:left="140" w:right="564" w:firstLine="566"/>
        <w:jc w:val="both"/>
      </w:pPr>
      <w:r>
        <w:t>Программа является методическим документом, определяющим комплекс основных 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лицее,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государственной политики в области образования и воспитания.</w:t>
      </w:r>
    </w:p>
    <w:p w14:paraId="3D37A8CE">
      <w:pPr>
        <w:pStyle w:val="7"/>
        <w:spacing w:before="3"/>
        <w:ind w:left="140" w:right="559" w:firstLine="566"/>
        <w:jc w:val="both"/>
      </w:pPr>
      <w:r>
        <w:t>Программа</w:t>
      </w:r>
      <w:r>
        <w:rPr>
          <w:spacing w:val="-1"/>
        </w:rPr>
        <w:t xml:space="preserve"> </w:t>
      </w:r>
      <w:r>
        <w:t xml:space="preserve">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</w:t>
      </w:r>
      <w:r>
        <w:rPr>
          <w:spacing w:val="-2"/>
        </w:rPr>
        <w:t>образования.</w:t>
      </w:r>
    </w:p>
    <w:p w14:paraId="019E230F">
      <w:pPr>
        <w:pStyle w:val="7"/>
        <w:ind w:left="140" w:right="564" w:firstLine="566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284A8C9">
      <w:pPr>
        <w:pStyle w:val="7"/>
        <w:spacing w:before="3" w:line="237" w:lineRule="auto"/>
        <w:ind w:left="140" w:right="570" w:firstLine="629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E5D1C84">
      <w:pPr>
        <w:pStyle w:val="7"/>
        <w:spacing w:before="4"/>
        <w:ind w:left="140" w:right="563" w:firstLine="566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5746D5C">
      <w:pPr>
        <w:pStyle w:val="7"/>
        <w:ind w:left="140" w:right="570" w:firstLine="566"/>
        <w:jc w:val="both"/>
      </w:pPr>
      <w:r>
        <w:t>Предусматривает приобщение</w:t>
      </w:r>
      <w:r>
        <w:rPr>
          <w:spacing w:val="-4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53E5E75">
      <w:pPr>
        <w:pStyle w:val="7"/>
        <w:spacing w:before="3" w:line="237" w:lineRule="auto"/>
        <w:ind w:left="140" w:right="572" w:firstLine="566"/>
        <w:jc w:val="both"/>
      </w:pPr>
      <w:r>
        <w:t>Предусматривает историческое</w:t>
      </w:r>
      <w:r>
        <w:rPr>
          <w:spacing w:val="-3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 и гражданской идентичности обучающихся.</w:t>
      </w:r>
    </w:p>
    <w:p w14:paraId="35715DD0">
      <w:pPr>
        <w:pStyle w:val="7"/>
        <w:spacing w:before="3"/>
        <w:ind w:left="140" w:right="558" w:firstLine="566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spacing w:val="80"/>
          <w:w w:val="150"/>
        </w:rPr>
        <w:t xml:space="preserve">  </w:t>
      </w:r>
      <w:r>
        <w:t>гражданского,</w:t>
      </w:r>
      <w:r>
        <w:rPr>
          <w:spacing w:val="80"/>
          <w:w w:val="150"/>
        </w:rPr>
        <w:t xml:space="preserve">  </w:t>
      </w:r>
      <w:r>
        <w:t>патриотического,</w:t>
      </w:r>
      <w:r>
        <w:rPr>
          <w:spacing w:val="80"/>
          <w:w w:val="150"/>
        </w:rPr>
        <w:t xml:space="preserve">  </w:t>
      </w:r>
      <w:r>
        <w:t>духовно-нравственного,</w:t>
      </w:r>
      <w:r>
        <w:rPr>
          <w:spacing w:val="80"/>
          <w:w w:val="150"/>
        </w:rPr>
        <w:t xml:space="preserve">  </w:t>
      </w:r>
      <w:r>
        <w:t>эстетического,</w:t>
      </w:r>
    </w:p>
    <w:p w14:paraId="4E8FC2FE">
      <w:pPr>
        <w:pStyle w:val="7"/>
        <w:tabs>
          <w:tab w:val="right" w:pos="9917"/>
        </w:tabs>
        <w:spacing w:line="274" w:lineRule="exact"/>
        <w:ind w:left="140"/>
        <w:rPr>
          <w:position w:val="11"/>
          <w:sz w:val="20"/>
        </w:rPr>
      </w:pPr>
      <w:r>
        <w:rPr>
          <w:spacing w:val="-2"/>
        </w:rPr>
        <w:t>физического,</w:t>
      </w:r>
      <w:r>
        <w:rPr>
          <w:spacing w:val="-5"/>
        </w:rPr>
        <w:t xml:space="preserve"> </w:t>
      </w:r>
      <w:r>
        <w:rPr>
          <w:spacing w:val="-2"/>
        </w:rPr>
        <w:t>трудового,</w:t>
      </w:r>
      <w:r>
        <w:rPr>
          <w:spacing w:val="2"/>
        </w:rPr>
        <w:t xml:space="preserve"> </w:t>
      </w:r>
      <w:r>
        <w:rPr>
          <w:spacing w:val="-2"/>
        </w:rPr>
        <w:t>экологического,</w:t>
      </w:r>
      <w:r>
        <w:rPr>
          <w:spacing w:val="-3"/>
        </w:rPr>
        <w:t xml:space="preserve"> </w:t>
      </w:r>
      <w:r>
        <w:rPr>
          <w:spacing w:val="-2"/>
        </w:rPr>
        <w:t>познавательного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tab/>
      </w:r>
    </w:p>
    <w:p w14:paraId="6F7FF969">
      <w:pPr>
        <w:pStyle w:val="7"/>
        <w:spacing w:before="2" w:line="275" w:lineRule="exact"/>
        <w:ind w:left="707"/>
        <w:jc w:val="both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12"/>
        </w:rPr>
        <w:t xml:space="preserve"> </w:t>
      </w:r>
      <w:r>
        <w:rPr>
          <w:spacing w:val="-2"/>
        </w:rPr>
        <w:t>организационный.</w:t>
      </w:r>
    </w:p>
    <w:p w14:paraId="6B1EFABA">
      <w:pPr>
        <w:pStyle w:val="7"/>
        <w:ind w:left="140" w:right="554" w:firstLine="566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C519A25">
      <w:pPr>
        <w:pStyle w:val="2"/>
        <w:tabs>
          <w:tab w:val="left" w:pos="9528"/>
        </w:tabs>
        <w:spacing w:before="560"/>
        <w:ind w:left="111"/>
      </w:pPr>
      <w:r>
        <w:rPr>
          <w:b w:val="0"/>
          <w:color w:val="000000"/>
          <w:spacing w:val="-34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1.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ЦЕЛЕВОЙ</w:t>
      </w:r>
      <w:r>
        <w:rPr>
          <w:color w:val="000000"/>
          <w:shd w:val="clear" w:color="auto" w:fill="D9D9D9"/>
        </w:rPr>
        <w:tab/>
      </w:r>
    </w:p>
    <w:p w14:paraId="5938066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1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1.1 </w:t>
      </w:r>
      <w:r>
        <w:rPr>
          <w:color w:val="000000"/>
          <w:sz w:val="24"/>
          <w:u w:val="single"/>
          <w:shd w:val="clear" w:color="auto" w:fill="D9D9D9"/>
        </w:rPr>
        <w:t>Нормы</w:t>
      </w:r>
      <w:r>
        <w:rPr>
          <w:color w:val="000000"/>
          <w:spacing w:val="-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ценности</w:t>
      </w:r>
      <w:r>
        <w:rPr>
          <w:color w:val="000000"/>
          <w:spacing w:val="-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содержания воспитания</w:t>
      </w:r>
      <w:r>
        <w:rPr>
          <w:color w:val="000000"/>
          <w:spacing w:val="-8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обучающихся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96F65B9">
      <w:pPr>
        <w:pStyle w:val="7"/>
        <w:spacing w:before="276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A43CC2D">
      <w:pPr>
        <w:pStyle w:val="7"/>
        <w:spacing w:before="1"/>
        <w:ind w:left="140" w:right="568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 российские</w:t>
      </w:r>
      <w:r>
        <w:rPr>
          <w:spacing w:val="-6"/>
        </w:rPr>
        <w:t xml:space="preserve"> </w:t>
      </w:r>
      <w:r>
        <w:t>традиционные духовные</w:t>
      </w:r>
      <w:r>
        <w:rPr>
          <w:spacing w:val="39"/>
        </w:rPr>
        <w:t xml:space="preserve">  </w:t>
      </w:r>
      <w:r>
        <w:t>ценности,</w:t>
      </w:r>
      <w:r>
        <w:rPr>
          <w:spacing w:val="80"/>
          <w:w w:val="150"/>
        </w:rPr>
        <w:t xml:space="preserve"> </w:t>
      </w:r>
      <w:r>
        <w:t>обладающей</w:t>
      </w:r>
      <w:r>
        <w:rPr>
          <w:spacing w:val="40"/>
        </w:rPr>
        <w:t xml:space="preserve">  </w:t>
      </w:r>
      <w:r>
        <w:t>актуальными</w:t>
      </w:r>
      <w:r>
        <w:rPr>
          <w:spacing w:val="4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умениями,</w:t>
      </w:r>
      <w:r>
        <w:rPr>
          <w:spacing w:val="40"/>
        </w:rPr>
        <w:t xml:space="preserve">  </w:t>
      </w:r>
      <w:r>
        <w:t>способной</w:t>
      </w:r>
    </w:p>
    <w:p w14:paraId="609321D4">
      <w:pPr>
        <w:pStyle w:val="7"/>
        <w:spacing w:before="66" w:line="242" w:lineRule="auto"/>
        <w:ind w:left="140" w:right="556"/>
        <w:jc w:val="both"/>
      </w:pPr>
      <w:r>
        <w:t>реализовать свой потенциал в условиях современного общества, готовой к мирному созиданию и защите Родины.</w:t>
      </w:r>
    </w:p>
    <w:p w14:paraId="284A55E6">
      <w:pPr>
        <w:pStyle w:val="7"/>
        <w:ind w:left="140" w:right="562" w:firstLine="566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C05C68D">
      <w:pPr>
        <w:pStyle w:val="7"/>
        <w:ind w:left="140" w:right="564" w:firstLine="566"/>
        <w:jc w:val="both"/>
      </w:pPr>
      <w:r>
        <w:t>Нормативные ценностно-целевые основы воспитания обучающихся в лицее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1F0191A">
      <w:pPr>
        <w:pStyle w:val="7"/>
        <w:ind w:left="140" w:right="556" w:firstLine="566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2"/>
        </w:rPr>
        <w:t xml:space="preserve"> </w:t>
      </w:r>
      <w:r>
        <w:t>этнического,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российского общества ценностно-целевые основы воспитания обучающихся включают духовно- нравственные</w:t>
      </w:r>
      <w:r>
        <w:rPr>
          <w:spacing w:val="-1"/>
        </w:rPr>
        <w:t xml:space="preserve"> </w:t>
      </w:r>
      <w:r>
        <w:t>ценности культуры народов России, традиционных</w:t>
      </w:r>
      <w:r>
        <w:rPr>
          <w:spacing w:val="-1"/>
        </w:rPr>
        <w:t xml:space="preserve"> </w:t>
      </w:r>
      <w:r>
        <w:t>религий народов</w:t>
      </w:r>
      <w:r>
        <w:rPr>
          <w:spacing w:val="-3"/>
        </w:rPr>
        <w:t xml:space="preserve"> </w:t>
      </w:r>
      <w:r>
        <w:t>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36613A7">
      <w:pPr>
        <w:pStyle w:val="7"/>
        <w:ind w:left="140" w:right="567" w:firstLine="566"/>
        <w:jc w:val="both"/>
      </w:pPr>
      <w:r>
        <w:t>Воспитательная деятельность в лицее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E664082">
      <w:pPr>
        <w:pStyle w:val="11"/>
        <w:numPr>
          <w:ilvl w:val="0"/>
          <w:numId w:val="0"/>
        </w:numPr>
        <w:tabs>
          <w:tab w:val="left" w:pos="468"/>
          <w:tab w:val="left" w:pos="9528"/>
          <w:tab w:val="left" w:pos="9816"/>
        </w:tabs>
        <w:spacing w:before="201" w:after="0" w:line="240" w:lineRule="auto"/>
        <w:ind w:left="551" w:leftChars="0" w:right="0" w:rightChars="0"/>
        <w:jc w:val="left"/>
        <w:rPr>
          <w:position w:val="11"/>
          <w:sz w:val="20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1.2 </w:t>
      </w:r>
      <w:r>
        <w:rPr>
          <w:color w:val="000000"/>
          <w:sz w:val="24"/>
          <w:u w:val="single"/>
          <w:shd w:val="clear" w:color="auto" w:fill="D9D9D9"/>
        </w:rPr>
        <w:t>Цели</w:t>
      </w:r>
      <w:r>
        <w:rPr>
          <w:color w:val="000000"/>
          <w:spacing w:val="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задачи</w:t>
      </w:r>
      <w:r>
        <w:rPr>
          <w:color w:val="000000"/>
          <w:sz w:val="24"/>
          <w:u w:val="single"/>
          <w:shd w:val="clear" w:color="auto" w:fill="D9D9D9"/>
        </w:rPr>
        <w:tab/>
      </w:r>
      <w:r>
        <w:rPr>
          <w:color w:val="000000"/>
          <w:sz w:val="24"/>
        </w:rPr>
        <w:tab/>
      </w:r>
    </w:p>
    <w:p w14:paraId="5AC72DAF">
      <w:pPr>
        <w:pStyle w:val="7"/>
      </w:pPr>
    </w:p>
    <w:p w14:paraId="1CA2A915">
      <w:pPr>
        <w:pStyle w:val="7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947199C">
      <w:pPr>
        <w:pStyle w:val="7"/>
        <w:ind w:left="140" w:right="557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>
        <w:rPr>
          <w:spacing w:val="-4"/>
        </w:rPr>
        <w:t xml:space="preserve"> </w:t>
      </w:r>
      <w:r>
        <w:t>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разделяющей российские</w:t>
      </w:r>
      <w:r>
        <w:rPr>
          <w:spacing w:val="-4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B6E823">
      <w:pPr>
        <w:spacing w:before="4" w:line="275" w:lineRule="exact"/>
        <w:ind w:left="707" w:right="0" w:firstLine="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00230D9A">
      <w:pPr>
        <w:pStyle w:val="7"/>
        <w:ind w:left="1427" w:right="568" w:hanging="360"/>
        <w:jc w:val="both"/>
      </w:pPr>
      <w:r>
        <w:rPr>
          <w:rFonts w:ascii="Wingdings" w:hAnsi="Wingdings"/>
        </w:rPr>
        <w:t></w:t>
      </w:r>
      <w:r>
        <w:t xml:space="preserve">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</w:t>
      </w:r>
      <w:r>
        <w:rPr>
          <w:spacing w:val="-2"/>
        </w:rPr>
        <w:t xml:space="preserve"> </w:t>
      </w:r>
      <w:r>
        <w:t xml:space="preserve">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64D228E2">
      <w:pPr>
        <w:pStyle w:val="7"/>
        <w:ind w:left="1427" w:right="559" w:hanging="360"/>
        <w:jc w:val="both"/>
      </w:pPr>
      <w:r>
        <w:rPr>
          <w:rFonts w:ascii="Wingdings" w:hAnsi="Wingdings"/>
        </w:rPr>
        <w:t></w:t>
      </w:r>
      <w: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</w:t>
      </w:r>
      <w:r>
        <w:rPr>
          <w:spacing w:val="71"/>
          <w:w w:val="150"/>
        </w:rPr>
        <w:t xml:space="preserve"> </w:t>
      </w:r>
      <w:r>
        <w:t>бережного</w:t>
      </w:r>
      <w:r>
        <w:rPr>
          <w:spacing w:val="71"/>
          <w:w w:val="150"/>
        </w:rPr>
        <w:t xml:space="preserve"> </w:t>
      </w:r>
      <w:r>
        <w:t>отношения</w:t>
      </w:r>
      <w:r>
        <w:rPr>
          <w:spacing w:val="71"/>
          <w:w w:val="150"/>
        </w:rPr>
        <w:t xml:space="preserve"> </w:t>
      </w:r>
      <w:r>
        <w:t>к</w:t>
      </w:r>
      <w:r>
        <w:rPr>
          <w:spacing w:val="66"/>
          <w:w w:val="150"/>
        </w:rPr>
        <w:t xml:space="preserve"> </w:t>
      </w:r>
      <w:r>
        <w:t>культурному</w:t>
      </w:r>
      <w:r>
        <w:rPr>
          <w:spacing w:val="62"/>
          <w:w w:val="150"/>
        </w:rPr>
        <w:t xml:space="preserve"> </w:t>
      </w:r>
      <w:r>
        <w:t>наследию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традициям</w:t>
      </w:r>
    </w:p>
    <w:p w14:paraId="5A52E59F">
      <w:pPr>
        <w:pStyle w:val="7"/>
        <w:spacing w:after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795208BE">
      <w:pPr>
        <w:pStyle w:val="7"/>
        <w:spacing w:before="66" w:line="242" w:lineRule="auto"/>
        <w:ind w:left="1427" w:right="576"/>
        <w:jc w:val="both"/>
      </w:pPr>
      <w:r>
        <w:t xml:space="preserve">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79AEBD9A">
      <w:pPr>
        <w:spacing w:before="0" w:line="271" w:lineRule="exact"/>
        <w:ind w:left="746" w:right="0" w:firstLine="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707C1F92">
      <w:pPr>
        <w:pStyle w:val="7"/>
        <w:spacing w:before="3"/>
        <w:ind w:left="1557" w:right="561" w:hanging="423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14:paraId="61F314D0">
      <w:pPr>
        <w:pStyle w:val="7"/>
        <w:spacing w:line="242" w:lineRule="auto"/>
        <w:ind w:left="1557" w:right="567" w:hanging="423"/>
        <w:jc w:val="both"/>
      </w:pPr>
      <w:r>
        <w:rPr>
          <w:rFonts w:ascii="Wingdings" w:hAnsi="Wingdings"/>
        </w:rPr>
        <w:t></w:t>
      </w:r>
      <w:r>
        <w:t xml:space="preserve"> 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 ценностям, традициям (их освоение, принятие);</w:t>
      </w:r>
    </w:p>
    <w:p w14:paraId="4D5A5B29">
      <w:pPr>
        <w:pStyle w:val="7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приобретение соответствующего этим нормам, ценностям, традициям социокультурного опыта поведения, общения, межличностных и</w:t>
      </w:r>
      <w:r>
        <w:rPr>
          <w:spacing w:val="40"/>
        </w:rPr>
        <w:t xml:space="preserve"> </w:t>
      </w:r>
      <w:r>
        <w:t>социальных отношений, применения полученных знаний;</w:t>
      </w:r>
    </w:p>
    <w:p w14:paraId="72C9AA0F">
      <w:pPr>
        <w:pStyle w:val="7"/>
        <w:spacing w:line="237" w:lineRule="auto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достижение личностных результатов освоения общеобразовательных программ в соответствии с ФГОС НОО.</w:t>
      </w:r>
    </w:p>
    <w:p w14:paraId="5692D76E">
      <w:pPr>
        <w:spacing w:before="3" w:line="237" w:lineRule="auto"/>
        <w:ind w:left="501" w:right="558" w:firstLine="244"/>
        <w:jc w:val="both"/>
        <w:rPr>
          <w:i/>
          <w:sz w:val="24"/>
        </w:rPr>
      </w:pPr>
      <w:r>
        <w:rPr>
          <w:i/>
          <w:sz w:val="24"/>
        </w:rPr>
        <w:t xml:space="preserve">Личностные результаты освоения обучающимися образовательных программ </w:t>
      </w:r>
      <w:r>
        <w:rPr>
          <w:i/>
          <w:spacing w:val="-2"/>
          <w:sz w:val="24"/>
        </w:rPr>
        <w:t>включают:</w:t>
      </w:r>
    </w:p>
    <w:p w14:paraId="2A5913D0">
      <w:pPr>
        <w:pStyle w:val="7"/>
        <w:spacing w:before="4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14:paraId="5335BA4A">
      <w:pPr>
        <w:pStyle w:val="7"/>
        <w:spacing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инициативы;</w:t>
      </w:r>
    </w:p>
    <w:p w14:paraId="3D6DC238">
      <w:pPr>
        <w:pStyle w:val="7"/>
        <w:spacing w:before="5" w:line="237" w:lineRule="auto"/>
        <w:ind w:left="1427" w:right="56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14:paraId="76550881">
      <w:pPr>
        <w:pStyle w:val="7"/>
        <w:spacing w:before="3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14:paraId="65692789">
      <w:pPr>
        <w:pStyle w:val="7"/>
        <w:spacing w:line="242" w:lineRule="auto"/>
        <w:ind w:left="1427" w:right="576" w:hanging="360"/>
        <w:jc w:val="both"/>
      </w:pPr>
      <w:r>
        <w:rPr>
          <w:rFonts w:ascii="Wingdings" w:hAnsi="Wingdings"/>
        </w:rPr>
        <w:t></w:t>
      </w:r>
      <w:r>
        <w:t xml:space="preserve"> сформированность внутренней позиции личности как особого ценностного отношения к себе, окружающим людям и жизни в целом.</w:t>
      </w:r>
    </w:p>
    <w:p w14:paraId="73306CD6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2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1.3 </w:t>
      </w:r>
      <w:r>
        <w:rPr>
          <w:color w:val="000000"/>
          <w:sz w:val="24"/>
          <w:u w:val="single"/>
          <w:shd w:val="clear" w:color="auto" w:fill="D9D9D9"/>
        </w:rPr>
        <w:t>Направления</w:t>
      </w:r>
      <w:r>
        <w:rPr>
          <w:color w:val="000000"/>
          <w:spacing w:val="-10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72743CA0">
      <w:pPr>
        <w:pStyle w:val="7"/>
        <w:spacing w:before="50"/>
      </w:pPr>
    </w:p>
    <w:p w14:paraId="4384A3A5">
      <w:pPr>
        <w:pStyle w:val="7"/>
        <w:spacing w:line="187" w:lineRule="auto"/>
        <w:ind w:left="140" w:right="608" w:rightChars="0" w:firstLine="566"/>
        <w:jc w:val="both"/>
      </w:pPr>
      <w:r>
        <w:t>Воспитательная деятельность в образовательной организации планируется и осуществляется</w:t>
      </w:r>
      <w:r>
        <w:rPr>
          <w:spacing w:val="69"/>
          <w:w w:val="150"/>
        </w:rPr>
        <w:t xml:space="preserve">  </w:t>
      </w:r>
      <w:r>
        <w:t>на</w:t>
      </w:r>
      <w:r>
        <w:rPr>
          <w:spacing w:val="71"/>
          <w:w w:val="150"/>
        </w:rPr>
        <w:t xml:space="preserve">  </w:t>
      </w:r>
      <w:r>
        <w:t>основе</w:t>
      </w:r>
      <w:r>
        <w:rPr>
          <w:spacing w:val="71"/>
          <w:w w:val="150"/>
        </w:rPr>
        <w:t xml:space="preserve">  </w:t>
      </w:r>
      <w:r>
        <w:t>аксиологического,</w:t>
      </w:r>
      <w:r>
        <w:rPr>
          <w:spacing w:val="71"/>
          <w:w w:val="150"/>
        </w:rPr>
        <w:t xml:space="preserve">  </w:t>
      </w:r>
      <w:r>
        <w:t>антропологического,</w:t>
      </w:r>
      <w:r>
        <w:rPr>
          <w:spacing w:val="73"/>
          <w:w w:val="150"/>
        </w:rPr>
        <w:t xml:space="preserve">  </w:t>
      </w:r>
      <w:r>
        <w:t>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7594BD98">
      <w:pPr>
        <w:pStyle w:val="7"/>
        <w:ind w:left="140" w:right="562" w:firstLine="566"/>
        <w:jc w:val="both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основе, в том числе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7D4FAF8C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Гражданского воспитания,</w:t>
      </w:r>
      <w:r>
        <w:rPr>
          <w:color w:val="000000"/>
          <w:sz w:val="24"/>
        </w:rPr>
        <w:t xml:space="preserve"> способствующего формированию российской гражданской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идентичности,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принадлежности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общности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граждан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Российской Федерации,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народу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России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источнику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власти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Российском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государстве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color w:val="000000"/>
          <w:spacing w:val="-2"/>
          <w:sz w:val="24"/>
        </w:rPr>
        <w:t>культуры.</w:t>
      </w:r>
    </w:p>
    <w:p w14:paraId="386B1AA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1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Патриотического воспитания,</w:t>
      </w:r>
      <w:r>
        <w:rPr>
          <w:color w:val="000000"/>
          <w:sz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8269407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Духовно-нравственного воспитания</w:t>
      </w:r>
      <w:r>
        <w:rPr>
          <w:color w:val="000000"/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826808F">
      <w:pPr>
        <w:pStyle w:val="11"/>
        <w:numPr>
          <w:ilvl w:val="2"/>
          <w:numId w:val="1"/>
        </w:numPr>
        <w:tabs>
          <w:tab w:val="left" w:pos="1425"/>
        </w:tabs>
        <w:spacing w:before="2" w:after="0" w:line="240" w:lineRule="auto"/>
        <w:ind w:left="1425" w:right="0" w:hanging="358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Эстетического</w:t>
      </w:r>
      <w:r>
        <w:rPr>
          <w:color w:val="000000"/>
          <w:spacing w:val="75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pacing w:val="53"/>
          <w:w w:val="150"/>
          <w:sz w:val="24"/>
        </w:rPr>
        <w:t xml:space="preserve"> </w:t>
      </w:r>
      <w:r>
        <w:rPr>
          <w:color w:val="000000"/>
          <w:sz w:val="24"/>
        </w:rPr>
        <w:t>способствующего</w:t>
      </w:r>
      <w:r>
        <w:rPr>
          <w:color w:val="000000"/>
          <w:spacing w:val="52"/>
          <w:w w:val="150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76"/>
          <w:sz w:val="24"/>
        </w:rPr>
        <w:t xml:space="preserve"> </w:t>
      </w:r>
      <w:r>
        <w:rPr>
          <w:color w:val="000000"/>
          <w:spacing w:val="-2"/>
          <w:sz w:val="24"/>
        </w:rPr>
        <w:t>эстетической</w:t>
      </w:r>
    </w:p>
    <w:p w14:paraId="2B31F9AE">
      <w:pPr>
        <w:pStyle w:val="11"/>
        <w:spacing w:after="0" w:line="240" w:lineRule="auto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314E8B17">
      <w:pPr>
        <w:pStyle w:val="7"/>
        <w:spacing w:before="66" w:line="242" w:lineRule="auto"/>
        <w:ind w:left="1427" w:right="558"/>
        <w:jc w:val="both"/>
      </w:pPr>
      <w: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608DB7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0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Физического воспитания,</w:t>
      </w:r>
      <w:r>
        <w:rPr>
          <w:color w:val="000000"/>
          <w:sz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423DB7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4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Трудового воспитания,</w:t>
      </w:r>
      <w:r>
        <w:rPr>
          <w:color w:val="000000"/>
          <w:sz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4461EF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Экологического</w:t>
      </w:r>
      <w:r>
        <w:rPr>
          <w:color w:val="000000"/>
          <w:spacing w:val="-1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z w:val="24"/>
        </w:rPr>
        <w:t xml:space="preserve"> способствующего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4182C8F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55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Ценности научного познания,</w:t>
      </w:r>
      <w:r>
        <w:rPr>
          <w:color w:val="000000"/>
          <w:sz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>
        <w:rPr>
          <w:color w:val="000000"/>
          <w:spacing w:val="-2"/>
          <w:sz w:val="24"/>
        </w:rPr>
        <w:t>потребностей.</w:t>
      </w:r>
    </w:p>
    <w:p w14:paraId="69F573A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5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1.4 </w:t>
      </w:r>
      <w:r>
        <w:rPr>
          <w:color w:val="000000"/>
          <w:sz w:val="24"/>
          <w:u w:val="single"/>
          <w:shd w:val="clear" w:color="auto" w:fill="D9D9D9"/>
        </w:rPr>
        <w:t>Целевые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ориентиры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результатов</w:t>
      </w:r>
      <w:r>
        <w:rPr>
          <w:color w:val="000000"/>
          <w:spacing w:val="-1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воспитания.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AE73D6D">
      <w:pPr>
        <w:pStyle w:val="7"/>
        <w:spacing w:before="3"/>
      </w:pPr>
    </w:p>
    <w:p w14:paraId="41AFD749">
      <w:pPr>
        <w:pStyle w:val="7"/>
        <w:spacing w:line="237" w:lineRule="auto"/>
        <w:ind w:left="140" w:right="562" w:firstLine="566"/>
        <w:jc w:val="both"/>
      </w:pPr>
      <w:r>
        <w:t>Требования к личностным результатам освоения обучающимися ООП НОО установлены ФГОС НОО.</w:t>
      </w:r>
    </w:p>
    <w:p w14:paraId="5DA68B57">
      <w:pPr>
        <w:pStyle w:val="7"/>
        <w:spacing w:before="3" w:line="238" w:lineRule="exact"/>
        <w:ind w:left="707"/>
      </w:pP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данном</w:t>
      </w:r>
      <w:r>
        <w:rPr>
          <w:spacing w:val="23"/>
        </w:rPr>
        <w:t xml:space="preserve"> </w:t>
      </w:r>
      <w:r>
        <w:t>разделе</w:t>
      </w:r>
      <w:r>
        <w:rPr>
          <w:spacing w:val="21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целевые</w:t>
      </w:r>
      <w:r>
        <w:rPr>
          <w:spacing w:val="17"/>
        </w:rPr>
        <w:t xml:space="preserve"> </w:t>
      </w:r>
      <w:r>
        <w:rPr>
          <w:spacing w:val="-2"/>
        </w:rPr>
        <w:t>ориентиры</w:t>
      </w:r>
    </w:p>
    <w:p w14:paraId="53F9A222">
      <w:pPr>
        <w:pStyle w:val="7"/>
        <w:tabs>
          <w:tab w:val="left" w:pos="9816"/>
        </w:tabs>
        <w:spacing w:line="311" w:lineRule="exact"/>
        <w:ind w:left="140"/>
        <w:rPr>
          <w:position w:val="11"/>
          <w:sz w:val="20"/>
        </w:rPr>
      </w:pPr>
      <w:r>
        <w:t>результатов</w:t>
      </w:r>
      <w:r>
        <w:rPr>
          <w:spacing w:val="7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воспитании,</w:t>
      </w:r>
      <w:r>
        <w:rPr>
          <w:spacing w:val="74"/>
        </w:rPr>
        <w:t xml:space="preserve"> </w:t>
      </w:r>
      <w:r>
        <w:t>развитии</w:t>
      </w:r>
      <w:r>
        <w:rPr>
          <w:spacing w:val="76"/>
        </w:rPr>
        <w:t xml:space="preserve"> </w:t>
      </w:r>
      <w:r>
        <w:t>личности</w:t>
      </w:r>
      <w:r>
        <w:rPr>
          <w:spacing w:val="72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достижение</w:t>
      </w:r>
      <w:r>
        <w:rPr>
          <w:spacing w:val="75"/>
        </w:rPr>
        <w:t xml:space="preserve"> </w:t>
      </w:r>
      <w:r>
        <w:rPr>
          <w:spacing w:val="-2"/>
        </w:rPr>
        <w:t>которых</w:t>
      </w:r>
      <w:r>
        <w:tab/>
      </w:r>
    </w:p>
    <w:p w14:paraId="5994CDA9">
      <w:pPr>
        <w:pStyle w:val="7"/>
        <w:spacing w:before="5" w:line="237" w:lineRule="auto"/>
        <w:ind w:left="140"/>
      </w:pP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 требований ФГОС НОО.</w:t>
      </w:r>
    </w:p>
    <w:p w14:paraId="5C0F63D2">
      <w:pPr>
        <w:pStyle w:val="7"/>
        <w:spacing w:before="4"/>
        <w:ind w:left="140" w:right="568" w:firstLine="566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3CA4D42B">
      <w:pPr>
        <w:pStyle w:val="2"/>
        <w:spacing w:before="7" w:line="237" w:lineRule="auto"/>
        <w:ind w:left="3324" w:right="737" w:hanging="1244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 начального общего образования.</w:t>
      </w:r>
    </w:p>
    <w:p w14:paraId="69EC8EA2">
      <w:pPr>
        <w:pStyle w:val="7"/>
        <w:spacing w:before="51"/>
        <w:rPr>
          <w:b/>
          <w:sz w:val="20"/>
        </w:rPr>
      </w:pPr>
    </w:p>
    <w:tbl>
      <w:tblPr>
        <w:tblStyle w:val="5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9"/>
      </w:tblGrid>
      <w:tr w14:paraId="4F35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59" w:type="dxa"/>
          </w:tcPr>
          <w:p w14:paraId="3B77E160">
            <w:pPr>
              <w:pStyle w:val="12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02B29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44A356B4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3F8A5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359" w:type="dxa"/>
          </w:tcPr>
          <w:p w14:paraId="6F2D3B95">
            <w:pPr>
              <w:pStyle w:val="12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  <w:p w14:paraId="568C66D3">
            <w:pPr>
              <w:pStyle w:val="12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расположении;</w:t>
            </w:r>
          </w:p>
          <w:p w14:paraId="7F831908">
            <w:pPr>
              <w:pStyle w:val="12"/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02E8854D">
            <w:pPr>
              <w:pStyle w:val="12"/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сопричастность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края, своей Родины - России, Российского государства;</w:t>
            </w:r>
          </w:p>
          <w:p w14:paraId="56A30E17">
            <w:pPr>
              <w:pStyle w:val="12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42A2E6F0">
            <w:pPr>
              <w:pStyle w:val="12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366B357B">
            <w:pPr>
              <w:pStyle w:val="12"/>
              <w:spacing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значимой деятельности.</w:t>
            </w:r>
          </w:p>
        </w:tc>
      </w:tr>
      <w:tr w14:paraId="6F3D9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118AE5B7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2952EDD1">
      <w:pPr>
        <w:pStyle w:val="12"/>
        <w:spacing w:after="0" w:line="253" w:lineRule="exact"/>
        <w:rPr>
          <w:b/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25B05AD4">
      <w:pPr>
        <w:pStyle w:val="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6025515" cy="918908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515" cy="918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359"/>
                            </w:tblGrid>
                            <w:tr w14:paraId="58D9A7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6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6AEAD1B2">
                                  <w:pPr>
                                    <w:pStyle w:val="12"/>
                                    <w:spacing w:line="242" w:lineRule="auto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      </w:r>
                                </w:p>
                                <w:p w14:paraId="5AEEAF27">
                                  <w:pPr>
                                    <w:pStyle w:val="12"/>
                                    <w:spacing w:line="242" w:lineRule="auto"/>
                                    <w:ind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ценность каждой человеческой жизни, признающий индивидуальность и достоинство каждого человека;</w:t>
                                  </w:r>
                                </w:p>
                                <w:p w14:paraId="2D9E98F2">
                                  <w:pPr>
                                    <w:pStyle w:val="12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      </w:r>
                                </w:p>
                                <w:p w14:paraId="3F6C0C62">
                                  <w:pPr>
                                    <w:pStyle w:val="12"/>
                                    <w:spacing w:line="237" w:lineRule="auto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      </w:r>
                                </w:p>
                                <w:p w14:paraId="4ABA5315">
                                  <w:pPr>
                                    <w:pStyle w:val="12"/>
                                    <w:ind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вероисповеданий.</w:t>
                                  </w:r>
                                </w:p>
                                <w:p w14:paraId="3DB4A1B7">
                                  <w:pPr>
                                    <w:pStyle w:val="12"/>
                                    <w:spacing w:line="27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нравственную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эстетическую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языка,</w:t>
                                  </w:r>
                                </w:p>
                                <w:p w14:paraId="2C4C0967">
                                  <w:pPr>
                                    <w:pStyle w:val="12"/>
                                    <w:spacing w:line="261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чтению.</w:t>
                                  </w:r>
                                </w:p>
                              </w:tc>
                            </w:tr>
                            <w:tr w14:paraId="3E6717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7FAC084E">
                                  <w:pPr>
                                    <w:pStyle w:val="12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Эстетическое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639AC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26AC3A58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Способный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чувствовать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прекрасное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быту,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искусстве, творчестве людей;</w:t>
                                  </w:r>
                                </w:p>
                                <w:p w14:paraId="4BE92B1E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культуре;</w:t>
                                  </w:r>
                                </w:p>
                                <w:p w14:paraId="7477B5A7">
                                  <w:pPr>
                                    <w:pStyle w:val="12"/>
                                    <w:tabs>
                                      <w:tab w:val="left" w:pos="1822"/>
                                      <w:tab w:val="left" w:pos="3218"/>
                                      <w:tab w:val="left" w:pos="3558"/>
                                      <w:tab w:val="left" w:pos="5467"/>
                                      <w:tab w:val="left" w:pos="5802"/>
                                      <w:tab w:val="left" w:pos="6747"/>
                                      <w:tab w:val="left" w:pos="7558"/>
                                    </w:tabs>
                                    <w:spacing w:line="274" w:lineRule="exact"/>
                                    <w:ind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стремление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самовыражению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художественной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 искусстве.</w:t>
                                  </w:r>
                                </w:p>
                              </w:tc>
                            </w:tr>
                            <w:tr w14:paraId="28E312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4A24B69">
                                  <w:pPr>
                                    <w:pStyle w:val="12"/>
                                    <w:spacing w:line="27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здоровья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эмоционального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благополучия</w:t>
                                  </w:r>
                                </w:p>
                              </w:tc>
                            </w:tr>
                            <w:tr w14:paraId="1EB9EC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48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8EB4E83">
                                  <w:pPr>
                                    <w:pStyle w:val="12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      </w:r>
                                </w:p>
                                <w:p w14:paraId="65BC6877">
                                  <w:pPr>
                                    <w:pStyle w:val="12"/>
                                    <w:spacing w:line="237" w:lineRule="auto"/>
                                    <w:ind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Владеющий основными навыками личной и общественной гигиены, безопасного поведения в быту, природе, обществе;</w:t>
                                  </w:r>
                                </w:p>
                                <w:p w14:paraId="4FF2D78A">
                                  <w:pPr>
                                    <w:pStyle w:val="12"/>
                                    <w:ind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Ориентированный на физическое развитие с учетом возможностей здоровья, занятия физкультурой и спортом;</w:t>
                                  </w:r>
                                </w:p>
                                <w:p w14:paraId="18C15059">
                                  <w:pPr>
                                    <w:pStyle w:val="12"/>
                                    <w:spacing w:line="274" w:lineRule="exact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      </w:r>
                                </w:p>
                              </w:tc>
                            </w:tr>
                            <w:tr w14:paraId="035274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DC6707E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387F8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5E6425A5">
                                  <w:pPr>
                                    <w:pStyle w:val="12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общества;</w:t>
                                  </w:r>
                                </w:p>
                                <w:p w14:paraId="71C31EC8">
                                  <w:pPr>
                                    <w:pStyle w:val="12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труду,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людям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результатам труда, ответственное потребление;</w:t>
                                  </w:r>
                                </w:p>
                                <w:p w14:paraId="1E61A788">
                                  <w:pPr>
                                    <w:pStyle w:val="12"/>
                                    <w:spacing w:before="1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профессиям;</w:t>
                                  </w:r>
                                </w:p>
                                <w:p w14:paraId="064AE3D1">
                                  <w:pPr>
                                    <w:pStyle w:val="12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Участвующий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доступного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</w:tr>
                            <w:tr w14:paraId="0836AA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66DC590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FC3B5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BEA913A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зависимость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влияние людей на природу, окружающую среду;</w:t>
                                  </w:r>
                                </w:p>
                                <w:p w14:paraId="2563F558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неприятие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действий, приносящих вред природе, особенно живым существам;</w:t>
                                  </w:r>
                                </w:p>
                                <w:p w14:paraId="43E8DBAA">
                                  <w:pPr>
                                    <w:pStyle w:val="12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придерживаться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норм.</w:t>
                                  </w:r>
                                </w:p>
                              </w:tc>
                            </w:tr>
                            <w:tr w14:paraId="3A5660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61ADB221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86284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3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04FCD942">
                                  <w:pPr>
                                    <w:pStyle w:val="12"/>
                                    <w:spacing w:line="242" w:lineRule="auto"/>
                                    <w:ind w:righ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      </w:r>
                                </w:p>
                                <w:p w14:paraId="24C03DB6">
                                  <w:pPr>
                                    <w:pStyle w:val="12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      </w:r>
                                </w:p>
                                <w:p w14:paraId="223D321A">
                                  <w:pPr>
                                    <w:pStyle w:val="12"/>
                                    <w:spacing w:line="274" w:lineRule="exact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      </w:r>
                                </w:p>
                              </w:tc>
                            </w:tr>
                          </w:tbl>
                          <w:p w14:paraId="1ABE0940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6" o:spt="202" type="#_x0000_t202" style="position:absolute;left:0pt;margin-left:81.7pt;margin-top:56.65pt;height:723.55pt;width:474.45pt;mso-position-horizontal-relative:page;mso-position-vertical-relative:page;z-index:251663360;mso-width-relative:page;mso-height-relative:page;" filled="f" stroked="f" coordsize="21600,21600" o:gfxdata="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pN66m2QAAAA0BAAAPAAAAAAAAAAEAIAAAACIAAABkcnMvZG93bnJldi54bWxQSwECFAAUAAAA&#10;CACHTuJAopTPoLQBAAB3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359"/>
                      </w:tblGrid>
                      <w:tr w14:paraId="58D9A7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64" w:hRule="atLeast"/>
                        </w:trPr>
                        <w:tc>
                          <w:tcPr>
                            <w:tcW w:w="9359" w:type="dxa"/>
                          </w:tcPr>
                          <w:p w14:paraId="6AEAD1B2">
                            <w:pPr>
                              <w:pStyle w:val="12"/>
                              <w:spacing w:line="242" w:lineRule="auto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</w:r>
                          </w:p>
                          <w:p w14:paraId="5AEEAF27">
                            <w:pPr>
                              <w:pStyle w:val="12"/>
                              <w:spacing w:line="242" w:lineRule="auto"/>
                              <w:ind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ценность каждой человеческой жизни, признающий индивидуальность и достоинство каждого человека;</w:t>
                            </w:r>
                          </w:p>
                          <w:p w14:paraId="2D9E98F2">
                            <w:pPr>
                              <w:pStyle w:val="12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</w:r>
                          </w:p>
                          <w:p w14:paraId="3F6C0C62">
                            <w:pPr>
                              <w:pStyle w:val="12"/>
                              <w:spacing w:line="237" w:lineRule="auto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</w:r>
                          </w:p>
                          <w:p w14:paraId="4ABA5315">
                            <w:pPr>
                              <w:pStyle w:val="12"/>
                              <w:ind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вероисповеданий.</w:t>
                            </w:r>
                          </w:p>
                          <w:p w14:paraId="3DB4A1B7">
                            <w:pPr>
                              <w:pStyle w:val="12"/>
                              <w:spacing w:line="27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нравственную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эстетическую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литературы,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родного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языка,</w:t>
                            </w:r>
                          </w:p>
                          <w:p w14:paraId="2C4C0967">
                            <w:pPr>
                              <w:pStyle w:val="12"/>
                              <w:spacing w:line="261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чтению.</w:t>
                            </w:r>
                          </w:p>
                        </w:tc>
                      </w:tr>
                      <w:tr w14:paraId="3E6717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7FAC084E">
                            <w:pPr>
                              <w:pStyle w:val="12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Эстетическое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639AC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56" w:hRule="atLeast"/>
                        </w:trPr>
                        <w:tc>
                          <w:tcPr>
                            <w:tcW w:w="9359" w:type="dxa"/>
                          </w:tcPr>
                          <w:p w14:paraId="26AC3A58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Способный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чувствовать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прекрасное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быту,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искусстве, творчестве людей;</w:t>
                            </w:r>
                          </w:p>
                          <w:p w14:paraId="4BE92B1E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культуре;</w:t>
                            </w:r>
                          </w:p>
                          <w:p w14:paraId="7477B5A7">
                            <w:pPr>
                              <w:pStyle w:val="12"/>
                              <w:tabs>
                                <w:tab w:val="left" w:pos="1822"/>
                                <w:tab w:val="left" w:pos="3218"/>
                                <w:tab w:val="left" w:pos="3558"/>
                                <w:tab w:val="left" w:pos="5467"/>
                                <w:tab w:val="left" w:pos="5802"/>
                                <w:tab w:val="left" w:pos="6747"/>
                                <w:tab w:val="left" w:pos="7558"/>
                              </w:tabs>
                              <w:spacing w:line="274" w:lineRule="exact"/>
                              <w:ind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стремление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самовыражению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художественной </w:t>
                            </w:r>
                            <w:r>
                              <w:rPr>
                                <w:sz w:val="24"/>
                              </w:rPr>
                              <w:t>деятельности, искусстве.</w:t>
                            </w:r>
                          </w:p>
                        </w:tc>
                      </w:tr>
                      <w:tr w14:paraId="28E312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4A24B69">
                            <w:pPr>
                              <w:pStyle w:val="12"/>
                              <w:spacing w:line="27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воспитание,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эмоционального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благополучия</w:t>
                            </w:r>
                          </w:p>
                        </w:tc>
                      </w:tr>
                      <w:tr w14:paraId="1EB9EC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486" w:hRule="atLeast"/>
                        </w:trPr>
                        <w:tc>
                          <w:tcPr>
                            <w:tcW w:w="9359" w:type="dxa"/>
                          </w:tcPr>
                          <w:p w14:paraId="38EB4E83">
                            <w:pPr>
                              <w:pStyle w:val="12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</w:r>
                          </w:p>
                          <w:p w14:paraId="65BC6877">
                            <w:pPr>
                              <w:pStyle w:val="12"/>
                              <w:spacing w:line="237" w:lineRule="auto"/>
                              <w:ind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Владеющий основными навыками личной и общественной гигиены, безопасного поведения в быту, природе, обществе;</w:t>
                            </w:r>
                          </w:p>
                          <w:p w14:paraId="4FF2D78A">
                            <w:pPr>
                              <w:pStyle w:val="12"/>
                              <w:ind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Ориентированный на физическое развитие с учетом возможностей здоровья, занятия физкультурой и спортом;</w:t>
                            </w:r>
                          </w:p>
                          <w:p w14:paraId="18C15059">
                            <w:pPr>
                              <w:pStyle w:val="12"/>
                              <w:spacing w:line="274" w:lineRule="exact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</w:r>
                          </w:p>
                        </w:tc>
                      </w:tr>
                      <w:tr w14:paraId="035274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DC6707E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387F8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5E6425A5">
                            <w:pPr>
                              <w:pStyle w:val="12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общества;</w:t>
                            </w:r>
                          </w:p>
                          <w:p w14:paraId="71C31EC8">
                            <w:pPr>
                              <w:pStyle w:val="12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труду,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людям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результатам труда, ответственное потребление;</w:t>
                            </w:r>
                          </w:p>
                          <w:p w14:paraId="1E61A788">
                            <w:pPr>
                              <w:pStyle w:val="12"/>
                              <w:spacing w:before="1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профессиям;</w:t>
                            </w:r>
                          </w:p>
                          <w:p w14:paraId="064AE3D1">
                            <w:pPr>
                              <w:pStyle w:val="12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Участвующий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доступного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</w:tr>
                      <w:tr w14:paraId="0836AA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66DC590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FC3B5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3BEA913A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зависимость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влияние людей на природу, окружающую среду;</w:t>
                            </w:r>
                          </w:p>
                          <w:p w14:paraId="2563F558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любовь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неприятие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действий, приносящих вред природе, особенно живым существам;</w:t>
                            </w:r>
                          </w:p>
                          <w:p w14:paraId="43E8DBAA">
                            <w:pPr>
                              <w:pStyle w:val="12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придерживаться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норм.</w:t>
                            </w:r>
                          </w:p>
                        </w:tc>
                      </w:tr>
                      <w:tr w14:paraId="3A5660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61ADB221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86284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34" w:hRule="atLeast"/>
                        </w:trPr>
                        <w:tc>
                          <w:tcPr>
                            <w:tcW w:w="9359" w:type="dxa"/>
                          </w:tcPr>
                          <w:p w14:paraId="04FCD942">
                            <w:pPr>
                              <w:pStyle w:val="12"/>
                              <w:spacing w:line="242" w:lineRule="auto"/>
                              <w:ind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</w:r>
                          </w:p>
                          <w:p w14:paraId="24C03DB6">
                            <w:pPr>
                              <w:pStyle w:val="12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</w:r>
                          </w:p>
                          <w:p w14:paraId="223D321A">
                            <w:pPr>
                              <w:pStyle w:val="12"/>
                              <w:spacing w:line="274" w:lineRule="exact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</w:r>
                          </w:p>
                        </w:tc>
                      </w:tr>
                    </w:tbl>
                    <w:p w14:paraId="1ABE0940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25D3B100">
      <w:pPr>
        <w:pStyle w:val="7"/>
        <w:rPr>
          <w:b/>
          <w:sz w:val="20"/>
        </w:rPr>
      </w:pPr>
    </w:p>
    <w:p w14:paraId="751883A6">
      <w:pPr>
        <w:pStyle w:val="7"/>
        <w:rPr>
          <w:b/>
          <w:sz w:val="20"/>
        </w:rPr>
      </w:pPr>
    </w:p>
    <w:p w14:paraId="44E25737">
      <w:pPr>
        <w:pStyle w:val="7"/>
        <w:rPr>
          <w:b/>
          <w:sz w:val="20"/>
        </w:rPr>
      </w:pPr>
    </w:p>
    <w:p w14:paraId="18B7B011">
      <w:pPr>
        <w:pStyle w:val="7"/>
        <w:rPr>
          <w:b/>
          <w:sz w:val="20"/>
        </w:rPr>
      </w:pPr>
    </w:p>
    <w:p w14:paraId="75D1AE99">
      <w:pPr>
        <w:pStyle w:val="7"/>
        <w:rPr>
          <w:b/>
          <w:sz w:val="20"/>
        </w:rPr>
      </w:pPr>
    </w:p>
    <w:p w14:paraId="1F09C53F">
      <w:pPr>
        <w:pStyle w:val="7"/>
        <w:rPr>
          <w:b/>
          <w:sz w:val="20"/>
        </w:rPr>
      </w:pPr>
    </w:p>
    <w:p w14:paraId="661EF0B7">
      <w:pPr>
        <w:pStyle w:val="7"/>
        <w:rPr>
          <w:b/>
          <w:sz w:val="20"/>
        </w:rPr>
      </w:pPr>
    </w:p>
    <w:p w14:paraId="207BBB72">
      <w:pPr>
        <w:pStyle w:val="7"/>
        <w:rPr>
          <w:b/>
          <w:sz w:val="20"/>
        </w:rPr>
      </w:pPr>
    </w:p>
    <w:p w14:paraId="44EE70EF">
      <w:pPr>
        <w:pStyle w:val="7"/>
        <w:rPr>
          <w:b/>
          <w:sz w:val="20"/>
        </w:rPr>
      </w:pPr>
    </w:p>
    <w:p w14:paraId="397F820C">
      <w:pPr>
        <w:pStyle w:val="7"/>
        <w:rPr>
          <w:b/>
          <w:sz w:val="20"/>
        </w:rPr>
      </w:pPr>
    </w:p>
    <w:p w14:paraId="24A715DB">
      <w:pPr>
        <w:pStyle w:val="7"/>
        <w:rPr>
          <w:b/>
          <w:sz w:val="20"/>
        </w:rPr>
      </w:pPr>
    </w:p>
    <w:p w14:paraId="176384BE">
      <w:pPr>
        <w:pStyle w:val="7"/>
        <w:rPr>
          <w:b/>
          <w:sz w:val="20"/>
        </w:rPr>
      </w:pPr>
    </w:p>
    <w:p w14:paraId="3F122746">
      <w:pPr>
        <w:pStyle w:val="7"/>
        <w:rPr>
          <w:b/>
          <w:sz w:val="20"/>
        </w:rPr>
      </w:pPr>
    </w:p>
    <w:p w14:paraId="0C6446AE">
      <w:pPr>
        <w:pStyle w:val="7"/>
        <w:rPr>
          <w:b/>
          <w:sz w:val="20"/>
        </w:rPr>
      </w:pPr>
    </w:p>
    <w:p w14:paraId="6E83B939">
      <w:pPr>
        <w:pStyle w:val="7"/>
        <w:rPr>
          <w:b/>
          <w:sz w:val="20"/>
        </w:rPr>
      </w:pPr>
    </w:p>
    <w:p w14:paraId="2573BCC7">
      <w:pPr>
        <w:pStyle w:val="7"/>
        <w:rPr>
          <w:b/>
          <w:sz w:val="20"/>
        </w:rPr>
      </w:pPr>
    </w:p>
    <w:p w14:paraId="4405B727">
      <w:pPr>
        <w:pStyle w:val="7"/>
        <w:rPr>
          <w:b/>
          <w:sz w:val="20"/>
        </w:rPr>
      </w:pPr>
    </w:p>
    <w:p w14:paraId="382903C6">
      <w:pPr>
        <w:pStyle w:val="7"/>
        <w:rPr>
          <w:b/>
          <w:sz w:val="20"/>
        </w:rPr>
      </w:pPr>
    </w:p>
    <w:p w14:paraId="7757C0D3">
      <w:pPr>
        <w:pStyle w:val="7"/>
        <w:rPr>
          <w:b/>
          <w:sz w:val="20"/>
        </w:rPr>
      </w:pPr>
    </w:p>
    <w:p w14:paraId="21FFCB78">
      <w:pPr>
        <w:pStyle w:val="7"/>
        <w:rPr>
          <w:b/>
          <w:sz w:val="20"/>
        </w:rPr>
      </w:pPr>
    </w:p>
    <w:p w14:paraId="60F6CF68">
      <w:pPr>
        <w:pStyle w:val="7"/>
        <w:rPr>
          <w:b/>
          <w:sz w:val="20"/>
        </w:rPr>
      </w:pPr>
    </w:p>
    <w:p w14:paraId="0A875132">
      <w:pPr>
        <w:pStyle w:val="7"/>
        <w:rPr>
          <w:b/>
          <w:sz w:val="20"/>
        </w:rPr>
      </w:pPr>
    </w:p>
    <w:p w14:paraId="6031DDE5">
      <w:pPr>
        <w:pStyle w:val="7"/>
        <w:rPr>
          <w:b/>
          <w:sz w:val="20"/>
        </w:rPr>
      </w:pPr>
    </w:p>
    <w:p w14:paraId="45617B19">
      <w:pPr>
        <w:pStyle w:val="7"/>
        <w:rPr>
          <w:b/>
          <w:sz w:val="20"/>
        </w:rPr>
      </w:pPr>
    </w:p>
    <w:p w14:paraId="29B178BE">
      <w:pPr>
        <w:pStyle w:val="7"/>
        <w:rPr>
          <w:b/>
          <w:sz w:val="20"/>
        </w:rPr>
      </w:pPr>
    </w:p>
    <w:p w14:paraId="375B3BA7">
      <w:pPr>
        <w:pStyle w:val="7"/>
        <w:rPr>
          <w:b/>
          <w:sz w:val="20"/>
        </w:rPr>
      </w:pPr>
    </w:p>
    <w:p w14:paraId="5C657C92">
      <w:pPr>
        <w:pStyle w:val="7"/>
        <w:rPr>
          <w:b/>
          <w:sz w:val="20"/>
        </w:rPr>
      </w:pPr>
    </w:p>
    <w:p w14:paraId="65DE8F78">
      <w:pPr>
        <w:pStyle w:val="7"/>
        <w:rPr>
          <w:b/>
          <w:sz w:val="20"/>
        </w:rPr>
      </w:pPr>
    </w:p>
    <w:p w14:paraId="5450CAE4">
      <w:pPr>
        <w:pStyle w:val="7"/>
        <w:spacing w:before="217"/>
        <w:rPr>
          <w:b/>
          <w:sz w:val="20"/>
        </w:rPr>
      </w:pPr>
    </w:p>
    <w:p w14:paraId="2A987DB3">
      <w:pPr>
        <w:spacing w:before="0"/>
        <w:ind w:left="0" w:right="142" w:firstLine="0"/>
        <w:jc w:val="right"/>
        <w:rPr>
          <w:sz w:val="20"/>
        </w:rPr>
      </w:pPr>
    </w:p>
    <w:p w14:paraId="1F002FD1">
      <w:pPr>
        <w:spacing w:after="0"/>
        <w:jc w:val="right"/>
        <w:rPr>
          <w:sz w:val="20"/>
        </w:rPr>
        <w:sectPr>
          <w:pgSz w:w="11910" w:h="16840"/>
          <w:pgMar w:top="1100" w:right="283" w:bottom="580" w:left="1559" w:header="0" w:footer="388" w:gutter="0"/>
          <w:cols w:space="720" w:num="1"/>
        </w:sectPr>
      </w:pPr>
    </w:p>
    <w:p w14:paraId="75C1DAEE">
      <w:pPr>
        <w:pStyle w:val="2"/>
        <w:tabs>
          <w:tab w:val="left" w:pos="9528"/>
        </w:tabs>
        <w:spacing w:before="62"/>
        <w:ind w:left="111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РАЗДЕЛ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2.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СОДЕРЖАТЕЛЬНЫЙ</w:t>
      </w:r>
      <w:r>
        <w:rPr>
          <w:color w:val="000000"/>
          <w:shd w:val="clear" w:color="auto" w:fill="D9D9D9"/>
        </w:rPr>
        <w:tab/>
      </w:r>
    </w:p>
    <w:p w14:paraId="19179233">
      <w:pPr>
        <w:pStyle w:val="7"/>
        <w:tabs>
          <w:tab w:val="left" w:pos="707"/>
          <w:tab w:val="left" w:pos="9528"/>
        </w:tabs>
        <w:spacing w:before="271"/>
        <w:ind w:left="111"/>
      </w:pPr>
      <w:r>
        <w:rPr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2.1.</w:t>
      </w:r>
      <w:r>
        <w:rPr>
          <w:color w:val="000000"/>
          <w:spacing w:val="38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Уклад</w:t>
      </w:r>
      <w:r>
        <w:rPr>
          <w:color w:val="000000"/>
          <w:spacing w:val="-14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общеобразовательной</w:t>
      </w:r>
      <w:r>
        <w:rPr>
          <w:color w:val="000000"/>
          <w:spacing w:val="-15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организации</w:t>
      </w:r>
      <w:r>
        <w:rPr>
          <w:color w:val="000000"/>
          <w:u w:val="single"/>
          <w:shd w:val="clear" w:color="auto" w:fill="D9D9D9"/>
        </w:rPr>
        <w:tab/>
      </w:r>
    </w:p>
    <w:p w14:paraId="6FACDE0B">
      <w:pPr>
        <w:pStyle w:val="7"/>
        <w:ind w:left="1320" w:leftChars="600" w:right="488" w:rightChars="222" w:firstLine="0" w:firstLineChars="0"/>
      </w:pPr>
    </w:p>
    <w:p w14:paraId="4E4AAE0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МБОУ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</w:t>
      </w:r>
      <w:r>
        <w:rPr>
          <w:rFonts w:hint="default"/>
          <w:sz w:val="24"/>
          <w:szCs w:val="24"/>
          <w:lang w:val="ru-RU"/>
        </w:rPr>
        <w:t xml:space="preserve"> с УИОП</w:t>
      </w:r>
      <w:r>
        <w:rPr>
          <w:sz w:val="24"/>
          <w:szCs w:val="24"/>
        </w:rPr>
        <w:t>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сельская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расположена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Калейкино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расположены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сельский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Каенкай</w:t>
      </w:r>
      <w:r>
        <w:rPr>
          <w:sz w:val="24"/>
          <w:szCs w:val="24"/>
        </w:rPr>
        <w:t>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ФАП, сельский совет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жилой сектор ул. Шайдуллина, административное здание ОАО им. Н.Е. Токарликова,  комбикормовый завод ОАО им. Н.Е. Токарликова.</w:t>
      </w:r>
      <w:r>
        <w:rPr>
          <w:sz w:val="24"/>
          <w:szCs w:val="24"/>
        </w:rPr>
        <w:t>.</w:t>
      </w:r>
    </w:p>
    <w:p w14:paraId="5A66822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трем уровням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ru-RU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классах-комплектах: начальное общее образование - 4 класса , основное общее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образование -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классов, среднее общее образование - 2 класса. Форма обучения - очная, 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показаниям),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родителей), обучение ведется в одну смену.</w:t>
      </w:r>
    </w:p>
    <w:p w14:paraId="4328B69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Важное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сложный социальный механизм отражает характер, проблемы, противоречия общества.</w:t>
      </w:r>
    </w:p>
    <w:p w14:paraId="63DBF1D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Задача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определиться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выбрать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правильное для себя направление, чтобы он ориентировался в многообразии и сложности сегодняшней жизни.</w:t>
      </w:r>
    </w:p>
    <w:p w14:paraId="71FBE5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потенциалу,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определении ориентации личности каждого ученика.</w:t>
      </w:r>
    </w:p>
    <w:p w14:paraId="32D8A4A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Таким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частью образовательных программ, включающих воспитание всестороннего духовного,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нравственного и интеллектуального развития обучающихся, воспитания в них чувства патриотизма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старшему поколению и человеку труда.</w:t>
      </w:r>
    </w:p>
    <w:p w14:paraId="0B830E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основывается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следующих принципах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работников и обучающихся:</w:t>
      </w:r>
    </w:p>
    <w:p w14:paraId="746C8EC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-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неукоснительное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соблюдения конфиденциальности информации об обучающемся и семье, приоритета безопасности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14:paraId="1D0EC80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ориентир на создание в образовательной организации психологически комфортной среды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взрослого,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невозможно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конструктивное взаимодействие обучающихся и педагогических работников;</w:t>
      </w:r>
    </w:p>
    <w:p w14:paraId="026B2FA9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реализация процесса воспитания главным образом через создание в школе детско- взрослых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объединяли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яркими и содержательными событиями, общими позитивными эмоциями 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доверительными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другу;</w:t>
      </w:r>
    </w:p>
    <w:p w14:paraId="73EA612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как предмета совместной заботы и взрослых, и обучающихся;</w:t>
      </w:r>
    </w:p>
    <w:p w14:paraId="7F64399E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системность,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шаблонность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эффективности.</w:t>
      </w:r>
    </w:p>
    <w:p w14:paraId="527E277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</w:pPr>
      <w:r>
        <w:rPr>
          <w:sz w:val="24"/>
          <w:szCs w:val="24"/>
        </w:rPr>
        <w:t>Концепция программы воспитания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подразумевает, что школа создает условия 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самоутверждения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несомненно,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творческому самовыражению, культурному росту и гражданской зрелости. Ребенок в процессе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физически, психически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д., но и социально. Причем все виды его развития проявляются в его социальном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социумом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возрасте,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 обществом в целом, когда он «выходит в большую жизнь». Качество этого взаимодействия и есть результат воспитания. </w:t>
      </w:r>
      <w:r>
        <w:rPr>
          <w:rFonts w:hint="default"/>
          <w:sz w:val="24"/>
          <w:szCs w:val="24"/>
          <w:lang w:val="ru-RU"/>
        </w:rPr>
        <w:tab/>
      </w:r>
    </w:p>
    <w:p w14:paraId="62AD8FCB">
      <w:pPr>
        <w:pStyle w:val="7"/>
        <w:ind w:left="-440" w:leftChars="-200" w:right="559" w:firstLine="710" w:firstLineChars="296"/>
        <w:jc w:val="both"/>
      </w:pPr>
      <w:r>
        <w:t xml:space="preserve"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lang w:val="ru-RU"/>
        </w:rPr>
        <w:t>Совета</w:t>
      </w:r>
      <w:r>
        <w:rPr>
          <w:rFonts w:hint="default"/>
          <w:lang w:val="ru-RU"/>
        </w:rPr>
        <w:t xml:space="preserve"> старшеклассников</w:t>
      </w:r>
      <w:r>
        <w:t>.</w:t>
      </w:r>
    </w:p>
    <w:p w14:paraId="55760C00">
      <w:pPr>
        <w:pStyle w:val="7"/>
        <w:ind w:left="-440" w:leftChars="-200" w:right="556" w:firstLine="710" w:firstLineChars="296"/>
        <w:jc w:val="both"/>
      </w:pPr>
      <w:r>
        <w:t>Увеличивается количество семей, попавших в трудную жизненную ситуацию, состоящих на различных видах профилактического учета – семьи СОП, внутренний контроль, многодетные, малообеспеченные,</w:t>
      </w:r>
      <w:r>
        <w:rPr>
          <w:spacing w:val="40"/>
        </w:rPr>
        <w:t xml:space="preserve"> </w:t>
      </w:r>
      <w:r>
        <w:t xml:space="preserve">опекаемые, неполные, дети СВО. </w:t>
      </w:r>
    </w:p>
    <w:p w14:paraId="216F8F37">
      <w:pPr>
        <w:pStyle w:val="7"/>
        <w:spacing w:before="1"/>
        <w:ind w:left="-440" w:leftChars="-200" w:right="569" w:firstLine="710" w:firstLineChars="296"/>
        <w:jc w:val="both"/>
      </w:pPr>
      <w:r>
        <w:t>В</w:t>
      </w:r>
      <w:r>
        <w:rPr>
          <w:spacing w:val="80"/>
        </w:rPr>
        <w:t xml:space="preserve"> </w:t>
      </w:r>
      <w:r>
        <w:rPr>
          <w:lang w:val="ru-RU"/>
        </w:rPr>
        <w:t>школе</w:t>
      </w:r>
      <w:r>
        <w:rPr>
          <w:rFonts w:hint="default"/>
          <w:lang w:val="ru-RU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систематический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детей (еженедельный мониторинг охвата горячим питанием),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соблюдаются требования СанПиНа в вопросах организации горячего питания. Порядок проведения мероприятий по родительскому контролю за организацией питания обучающихся регламентируется</w:t>
      </w:r>
      <w:r>
        <w:rPr>
          <w:spacing w:val="40"/>
        </w:rPr>
        <w:t xml:space="preserve"> </w:t>
      </w:r>
      <w:r>
        <w:t>локальным нормативным актом.</w:t>
      </w:r>
    </w:p>
    <w:p w14:paraId="5AEFC666">
      <w:pPr>
        <w:pStyle w:val="7"/>
        <w:ind w:left="-440" w:leftChars="-200" w:right="557" w:firstLine="710" w:firstLineChars="296"/>
        <w:jc w:val="both"/>
      </w:pPr>
      <w:r>
        <w:t>Процесс воспитания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Калйекинская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77"/>
        </w:rPr>
        <w:t xml:space="preserve"> </w:t>
      </w:r>
      <w: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</w:p>
    <w:p w14:paraId="319B2276">
      <w:pPr>
        <w:pStyle w:val="7"/>
        <w:ind w:left="-440" w:leftChars="-200" w:right="557" w:firstLine="710" w:firstLineChars="296"/>
        <w:jc w:val="both"/>
      </w:pPr>
      <w:r>
        <w:rPr>
          <w:lang w:val="ru-RU"/>
        </w:rPr>
        <w:t>ъ</w:t>
      </w:r>
      <w:r>
        <w:t xml:space="preserve">детских объединений, на установление в них доброжелательных и товарищеских </w:t>
      </w:r>
      <w:r>
        <w:rPr>
          <w:spacing w:val="-2"/>
        </w:rPr>
        <w:t>взаимоотношений.</w:t>
      </w:r>
    </w:p>
    <w:p w14:paraId="71FFF439">
      <w:pPr>
        <w:pStyle w:val="7"/>
        <w:ind w:left="-440" w:leftChars="0" w:right="561" w:firstLine="566" w:firstLineChars="0"/>
        <w:jc w:val="both"/>
      </w:pPr>
      <w: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3BED8F5">
      <w:pPr>
        <w:pStyle w:val="7"/>
        <w:ind w:left="-440" w:leftChars="0" w:right="557" w:firstLine="564" w:firstLineChars="235"/>
        <w:jc w:val="both"/>
      </w:pPr>
      <w:r>
        <w:t>Настоящая программа содержит теоретическое положения и план работы, основанные на</w:t>
      </w:r>
      <w:r>
        <w:rPr>
          <w:spacing w:val="40"/>
        </w:rPr>
        <w:t xml:space="preserve"> </w:t>
      </w:r>
      <w:r>
        <w:t xml:space="preserve">практических наработках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BF01925">
      <w:pPr>
        <w:pStyle w:val="7"/>
        <w:tabs>
          <w:tab w:val="left" w:pos="1368"/>
          <w:tab w:val="left" w:pos="3636"/>
          <w:tab w:val="left" w:pos="4710"/>
          <w:tab w:val="left" w:pos="6192"/>
          <w:tab w:val="left" w:pos="8058"/>
        </w:tabs>
        <w:spacing w:before="66"/>
        <w:ind w:left="-440" w:leftChars="0" w:right="557" w:firstLine="0" w:firstLineChars="0"/>
        <w:jc w:val="both"/>
      </w:pPr>
      <w:r>
        <w:rPr>
          <w:rFonts w:hint="default"/>
          <w:lang w:val="ru-RU"/>
        </w:rPr>
        <w:t xml:space="preserve">          </w:t>
      </w:r>
      <w:r>
        <w:t>Эффективность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качеством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</w:t>
      </w:r>
      <w:r>
        <w:rPr>
          <w:spacing w:val="80"/>
        </w:rPr>
        <w:t xml:space="preserve"> </w:t>
      </w:r>
      <w:r>
        <w:t>а с другой – включением учащихся в социальную деятельность.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выступает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об общественных ценностях и ориентированных на эти ценности образцах поведения через практику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группами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с разными социальными статусами. В процессе воспитания сотрудничаем:</w:t>
      </w:r>
    </w:p>
    <w:p w14:paraId="0480EC1E">
      <w:pPr>
        <w:pStyle w:val="7"/>
        <w:rPr>
          <w:sz w:val="20"/>
        </w:rPr>
      </w:pPr>
    </w:p>
    <w:p w14:paraId="143715DC">
      <w:pPr>
        <w:pStyle w:val="7"/>
        <w:rPr>
          <w:sz w:val="20"/>
        </w:rPr>
      </w:pPr>
    </w:p>
    <w:p w14:paraId="7E7FFC09">
      <w:pPr>
        <w:pStyle w:val="7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3042920</wp:posOffset>
                </wp:positionH>
                <wp:positionV relativeFrom="paragraph">
                  <wp:posOffset>125730</wp:posOffset>
                </wp:positionV>
                <wp:extent cx="899795" cy="53975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78" y="0"/>
                              </a:moveTo>
                              <a:lnTo>
                                <a:pt x="53975" y="0"/>
                              </a:lnTo>
                              <a:lnTo>
                                <a:pt x="32961" y="4236"/>
                              </a:lnTo>
                              <a:lnTo>
                                <a:pt x="15805" y="15795"/>
                              </a:lnTo>
                              <a:lnTo>
                                <a:pt x="4240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40" y="506745"/>
                              </a:lnTo>
                              <a:lnTo>
                                <a:pt x="15805" y="523906"/>
                              </a:lnTo>
                              <a:lnTo>
                                <a:pt x="32961" y="535495"/>
                              </a:lnTo>
                              <a:lnTo>
                                <a:pt x="53975" y="539750"/>
                              </a:lnTo>
                              <a:lnTo>
                                <a:pt x="845578" y="539750"/>
                              </a:lnTo>
                              <a:lnTo>
                                <a:pt x="866603" y="535495"/>
                              </a:lnTo>
                              <a:lnTo>
                                <a:pt x="883758" y="523906"/>
                              </a:lnTo>
                              <a:lnTo>
                                <a:pt x="895317" y="506745"/>
                              </a:lnTo>
                              <a:lnTo>
                                <a:pt x="899553" y="485775"/>
                              </a:lnTo>
                              <a:lnTo>
                                <a:pt x="899553" y="53975"/>
                              </a:lnTo>
                              <a:lnTo>
                                <a:pt x="895317" y="32950"/>
                              </a:lnTo>
                              <a:lnTo>
                                <a:pt x="883758" y="15795"/>
                              </a:lnTo>
                              <a:lnTo>
                                <a:pt x="866603" y="4236"/>
                              </a:lnTo>
                              <a:lnTo>
                                <a:pt x="84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B392A9B">
                            <w:pPr>
                              <w:jc w:val="center"/>
                            </w:pPr>
                          </w:p>
                          <w:p w14:paraId="314EAC7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239.6pt;margin-top:9.9pt;height:42.5pt;width:70.85pt;mso-position-horizontal-relative:page;mso-wrap-distance-bottom:0pt;mso-wrap-distance-top:0pt;z-index:-251643904;mso-width-relative:page;mso-height-relative:page;" fillcolor="#FFFF00" filled="t" stroked="f" coordsize="899794,539750" o:gfxdata="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faH99gAAAAKAQAADwAAAAAAAAAB&#10;ACAAAAAiAAAAZHJzL2Rvd25yZXYueG1sUEsBAhQAFAAAAAgAh07iQIshB5a7AgAAuAcAAA4AAAAA&#10;AAAAAQAgAAAAJwEAAGRycy9lMm9Eb2MueG1sUEsFBgAAAAAGAAYAWQEAAFQGAAAAAA==&#10;" path="m845578,0l53975,0,32961,4236,15805,15795,4240,32950,0,53975,0,485775,4240,506745,15805,523906,32961,535495,53975,539750,845578,539750,866603,535495,883758,523906,895317,506745,899553,485775,899553,53975,895317,32950,883758,15795,866603,4236,845578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B392A9B">
                      <w:pPr>
                        <w:jc w:val="center"/>
                      </w:pPr>
                    </w:p>
                    <w:p w14:paraId="314EAC7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ШКОЛА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487045</wp:posOffset>
                </wp:positionV>
                <wp:extent cx="1951990" cy="718820"/>
                <wp:effectExtent l="4445" t="12065" r="5715" b="31115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990" cy="7188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1.6pt;margin-top:38.35pt;height:56.6pt;width:153.7pt;z-index:251684864;mso-width-relative:page;mso-height-relative:page;" filled="f" stroked="t" coordsize="21600,21600" o:gfxdata="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PES1k2wAAAAoBAAAPAAAAAAAAAAEAIAAAACIAAABkcnMvZG93bnJl&#10;di54bWxQSwECFAAUAAAACACHTuJA0zEmYDMCAAA3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591185</wp:posOffset>
                </wp:positionV>
                <wp:extent cx="735965" cy="1671320"/>
                <wp:effectExtent l="11430" t="5080" r="14605" b="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" cy="16713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9.85pt;margin-top:46.55pt;height:131.6pt;width:57.95pt;z-index:251682816;mso-width-relative:page;mso-height-relative:page;" filled="f" stroked="t" coordsize="21600,21600" o:gfxdata="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XcMTf2gAAAAoBAAAPAAAAAAAAAAEAIAAAACIAAABkcnMvZG93bnJl&#10;di54bWxQSwECFAAUAAAACACHTuJAKrs+FDQCAAA3BAAADgAAAAAAAAABACAAAAAp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686435</wp:posOffset>
                </wp:positionV>
                <wp:extent cx="8890" cy="484505"/>
                <wp:effectExtent l="50165" t="0" r="55245" b="10795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8450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05pt;margin-top:54.05pt;height:38.15pt;width:0.7pt;z-index:251681792;mso-width-relative:page;mso-height-relative:page;" filled="f" stroked="t" coordsize="21600,21600" o:gfxdata="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t3IUpdoAAAALAQAADwAAAAAAAAABACAAAAAiAAAAZHJzL2Rvd25yZXYueG1s&#10;UEsBAhQAFAAAAAgAh07iQGdiPcEvAgAANAQAAA4AAAAAAAAAAQAgAAAAKQEAAGRycy9lMm9Eb2Mu&#10;eG1sUEsFBgAAAAAGAAYAWQEAAMo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548005</wp:posOffset>
                </wp:positionV>
                <wp:extent cx="302895" cy="1670685"/>
                <wp:effectExtent l="38100" t="2540" r="20955" b="3175"/>
                <wp:wrapNone/>
                <wp:docPr id="417" name="Прямая со стрелкой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" cy="167068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4.4pt;margin-top:43.15pt;height:131.55pt;width:23.85pt;z-index:251680768;mso-width-relative:page;mso-height-relative:page;" filled="f" stroked="t" coordsize="21600,21600" o:gfxdata="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Bh0tkAAAAKAQAADwAAAAAAAAABACAAAAAiAAAAZHJz&#10;L2Rvd25yZXYueG1sUEsBAhQAFAAAAAgAh07iQNnmAPo8AgAAQQQAAA4AAAAAAAAAAQAgAAAAKAEA&#10;AGRycy9lMm9Eb2MueG1sUEsFBgAAAAAGAAYAWQEAANY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591185</wp:posOffset>
                </wp:positionV>
                <wp:extent cx="1852930" cy="1584325"/>
                <wp:effectExtent l="0" t="9525" r="13970" b="6350"/>
                <wp:wrapNone/>
                <wp:docPr id="416" name="Прямая со стрелкой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930" cy="158432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.25pt;margin-top:46.55pt;height:124.75pt;width:145.9pt;z-index:251679744;mso-width-relative:page;mso-height-relative:page;" filled="f" stroked="t" coordsize="21600,21600" o:gfxdata="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FfaOt1wAAAAkBAAAPAAAAAAAAAAEAIAAAACIAAABkcnMv&#10;ZG93bnJldi54bWxQSwECFAAUAAAACACHTuJAHgdtLz0CAABCBAAADgAAAAAAAAABACAAAAAmAQAA&#10;ZHJzL2Uyb0RvYy54bWxQSwUGAAAAAAYABgBZAQAA1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525145</wp:posOffset>
                </wp:positionV>
                <wp:extent cx="1818640" cy="562610"/>
                <wp:effectExtent l="0" t="12065" r="10160" b="34925"/>
                <wp:wrapNone/>
                <wp:docPr id="415" name="Прямая со стрелкой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56995" y="6598285"/>
                          <a:ext cx="1818640" cy="562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.95pt;margin-top:41.35pt;height:44.3pt;width:143.2pt;z-index:251678720;mso-width-relative:page;mso-height-relative:page;" filled="f" stroked="t" coordsize="21600,21600" o:gfxdata="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eXab+2AAAAAkBAAAPAAAAAAAAAAEA&#10;IAAAACIAAABkcnMvZG93bnJldi54bWxQSwECFAAUAAAACACHTuJAxY3ki0gCAABNBAAADgAAAAAA&#10;AAABACAAAAAnAQAAZHJzL2Uyb0RvYy54bWxQSwUGAAAAAAYABgBZAQAA4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4D06E3C8">
      <w:pPr>
        <w:pStyle w:val="7"/>
        <w:spacing w:before="8"/>
        <w:rPr>
          <w:sz w:val="8"/>
        </w:rPr>
      </w:pPr>
    </w:p>
    <w:p w14:paraId="416800F1">
      <w:pPr>
        <w:pStyle w:val="7"/>
        <w:spacing w:before="3"/>
        <w:rPr>
          <w:sz w:val="10"/>
        </w:rPr>
      </w:pPr>
    </w:p>
    <w:p w14:paraId="509ACAE9">
      <w:pPr>
        <w:pStyle w:val="7"/>
        <w:spacing w:before="8"/>
        <w:rPr>
          <w:sz w:val="8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40640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68C96D76">
                            <w:pPr>
                              <w:jc w:val="center"/>
                            </w:pPr>
                          </w:p>
                          <w:p w14:paraId="37A9986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ПДН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-23.15pt;margin-top:3.2pt;height:42.5pt;width:70.85pt;mso-wrap-distance-left:0pt;mso-wrap-distance-right:0pt;z-index:-251655168;mso-width-relative:page;mso-height-relative:page;" fillcolor="#9EE256" filled="t" stroked="f" coordsize="899794,539750" wrapcoords="0 0 0 20584 21036 20584 21036 0 0 0" o:gfxdata="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JZz4B1AAAAAcBAAAPAAAAAAAAAAEAIAAAACIAAABkcnMvZG93bnJldi54&#10;bWxQSwECFAAUAAAACACHTuJANBgy8eICAAAkCAAADgAAAAAAAAABACAAAAAjAQAAZHJzL2Uyb0Rv&#10;Yy54bWxQSwUGAAAAAAYABgBZAQAAdwYAAAAA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68C96D76">
                      <w:pPr>
                        <w:jc w:val="center"/>
                      </w:pPr>
                    </w:p>
                    <w:p w14:paraId="37A9986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ПДН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3F46BC">
      <w:pPr>
        <w:pStyle w:val="7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11430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44A02E58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401F4E8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ЦДЮТ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130.9pt;margin-top:0.9pt;height:42.5pt;width:70.85pt;mso-wrap-distance-left:0pt;mso-wrap-distance-right:0pt;z-index:-251656192;mso-width-relative:page;mso-height-relative:page;" fillcolor="#9EE256" filled="t" stroked="f" coordsize="899794,539750" wrapcoords="0 0 0 20584 21036 20584 21036 0 0 0" o:gfxdata="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Egppx9UAAAAIAQAADwAAAAAAAAABACAAAAAiAAAAZHJzL2Rvd25yZXYu&#10;eG1sUEsBAhQAFAAAAAgAh07iQNd9vyviAgAAJAgAAA4AAAAAAAAAAQAgAAAAJAEAAGRycy9lMm9E&#10;b2MueG1sUEsFBgAAAAAGAAYAWQEAAHgGAAAAAA==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44A02E58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401F4E8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ЦДЮТ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-660400</wp:posOffset>
                </wp:positionV>
                <wp:extent cx="2051685" cy="1705610"/>
                <wp:effectExtent l="8255" t="9525" r="16510" b="1841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685" cy="1705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pt;margin-top:-52pt;height:134.3pt;width:161.55pt;z-index:251683840;mso-width-relative:page;mso-height-relative:page;" filled="f" stroked="t" coordsize="21600,21600" o:gfxdata="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CnnI02wAAAAwBAAAPAAAAAAAAAAEAIAAAACIAAABkcnMvZG93bnJl&#10;di54bWxQSwECFAAUAAAACACHTuJA5CjCWDMCAAA4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62865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3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3A28D9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6389826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ВУЗЫ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>, СУЗЫ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42.8pt;margin-top:4.95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CEnr0rWAAAACAEAAA8AAAAAAAAAAQAgAAAAIgAAAGRycy9kb3ducmV2&#10;LnhtbFBLAQIUABQAAAAIAIdO4kDuuA2P4gIAACUIAAAOAAAAAAAAAAEAIAAAACUBAABkcnMvZTJv&#10;RG9jLnhtbFBLBQYAAAAABgAGAFkBAAB5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3A28D9BD">
                      <w:pPr>
                        <w:jc w:val="center"/>
                        <w:rPr>
                          <w:lang w:val="ru-RU"/>
                        </w:rPr>
                      </w:pPr>
                    </w:p>
                    <w:p w14:paraId="6389826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ВУЗЫ</w:t>
                      </w:r>
                      <w:r>
                        <w:rPr>
                          <w:rFonts w:hint="default"/>
                          <w:lang w:val="ru-RU"/>
                        </w:rPr>
                        <w:t>, СУЗЫ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358783">
      <w:pPr>
        <w:pStyle w:val="7"/>
        <w:spacing w:before="3"/>
        <w:rPr>
          <w:sz w:val="10"/>
        </w:rPr>
      </w:pPr>
    </w:p>
    <w:p w14:paraId="537ED87A">
      <w:pPr>
        <w:pStyle w:val="7"/>
        <w:spacing w:before="3"/>
        <w:rPr>
          <w:sz w:val="10"/>
        </w:rPr>
      </w:pPr>
    </w:p>
    <w:p w14:paraId="72E8F3F6">
      <w:pPr>
        <w:pStyle w:val="7"/>
        <w:spacing w:before="3"/>
        <w:rPr>
          <w:sz w:val="10"/>
        </w:rPr>
      </w:pPr>
    </w:p>
    <w:p w14:paraId="1C10327E">
      <w:pPr>
        <w:pStyle w:val="7"/>
        <w:spacing w:before="3"/>
        <w:rPr>
          <w:sz w:val="10"/>
        </w:rPr>
      </w:pPr>
    </w:p>
    <w:p w14:paraId="37F94CCC">
      <w:pPr>
        <w:pStyle w:val="7"/>
        <w:spacing w:before="3"/>
        <w:rPr>
          <w:sz w:val="10"/>
        </w:rPr>
      </w:pPr>
    </w:p>
    <w:p w14:paraId="512D6B09">
      <w:pPr>
        <w:pStyle w:val="7"/>
        <w:spacing w:before="3"/>
        <w:rPr>
          <w:sz w:val="10"/>
        </w:rPr>
      </w:pPr>
    </w:p>
    <w:p w14:paraId="0960CF46">
      <w:pPr>
        <w:pStyle w:val="7"/>
        <w:spacing w:before="3"/>
        <w:rPr>
          <w:sz w:val="10"/>
        </w:rPr>
      </w:pPr>
    </w:p>
    <w:p w14:paraId="31A0D184">
      <w:pPr>
        <w:pStyle w:val="7"/>
        <w:spacing w:before="3"/>
        <w:rPr>
          <w:sz w:val="10"/>
        </w:rPr>
      </w:pPr>
    </w:p>
    <w:p w14:paraId="0E94D7E3">
      <w:pPr>
        <w:pStyle w:val="7"/>
        <w:spacing w:before="3"/>
        <w:rPr>
          <w:sz w:val="10"/>
        </w:rPr>
      </w:pPr>
    </w:p>
    <w:p w14:paraId="34A491DF">
      <w:pPr>
        <w:pStyle w:val="7"/>
        <w:spacing w:before="3"/>
        <w:rPr>
          <w:sz w:val="10"/>
        </w:rPr>
      </w:pPr>
    </w:p>
    <w:p w14:paraId="2B4E6E8F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15240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2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FD3808">
                            <w:pPr>
                              <w:jc w:val="center"/>
                            </w:pPr>
                          </w:p>
                          <w:p w14:paraId="0275FCAA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Сельская библиотека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-14.35pt;margin-top:1.2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D6hUlNUAAAAIAQAADwAAAAAAAAABACAAAAAiAAAAZHJzL2Rvd25yZXYu&#10;eG1sUEsBAhQAFAAAAAgAh07iQKKImTXiAgAAJQgAAA4AAAAAAAAAAQAgAAAAJA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FD3808">
                      <w:pPr>
                        <w:jc w:val="center"/>
                      </w:pPr>
                    </w:p>
                    <w:p w14:paraId="0275FCAA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Сельская библиотека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FE47A0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2540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4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D93C7A">
                            <w:pPr>
                              <w:jc w:val="center"/>
                            </w:pPr>
                          </w:p>
                          <w:p w14:paraId="36D59CB6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МУЗЕИ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33.2pt;margin-top:0.2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EXXPXbUAAAABwEAAA8AAAAAAAAAAQAgAAAAIgAAAGRycy9kb3ducmV2Lnht&#10;bFBLAQIUABQAAAAIAIdO4kCIJQMc4QIAACUIAAAOAAAAAAAAAAEAIAAAACMBAABkcnMvZTJvRG9j&#10;LnhtbFBLBQYAAAAABgAGAFkBAAB2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D93C7A">
                      <w:pPr>
                        <w:jc w:val="center"/>
                      </w:pPr>
                    </w:p>
                    <w:p w14:paraId="36D59CB6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МУЗЕИ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45720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692" y="0"/>
                              </a:moveTo>
                              <a:lnTo>
                                <a:pt x="53975" y="0"/>
                              </a:lnTo>
                              <a:lnTo>
                                <a:pt x="33004" y="4236"/>
                              </a:lnTo>
                              <a:lnTo>
                                <a:pt x="15843" y="15795"/>
                              </a:lnTo>
                              <a:lnTo>
                                <a:pt x="4254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54" y="506745"/>
                              </a:lnTo>
                              <a:lnTo>
                                <a:pt x="15843" y="523906"/>
                              </a:lnTo>
                              <a:lnTo>
                                <a:pt x="33004" y="535495"/>
                              </a:lnTo>
                              <a:lnTo>
                                <a:pt x="53975" y="539750"/>
                              </a:lnTo>
                              <a:lnTo>
                                <a:pt x="845692" y="539750"/>
                              </a:lnTo>
                              <a:lnTo>
                                <a:pt x="866663" y="535495"/>
                              </a:lnTo>
                              <a:lnTo>
                                <a:pt x="883824" y="523906"/>
                              </a:lnTo>
                              <a:lnTo>
                                <a:pt x="895413" y="506745"/>
                              </a:lnTo>
                              <a:lnTo>
                                <a:pt x="899667" y="485775"/>
                              </a:lnTo>
                              <a:lnTo>
                                <a:pt x="899667" y="53975"/>
                              </a:lnTo>
                              <a:lnTo>
                                <a:pt x="895413" y="32950"/>
                              </a:lnTo>
                              <a:lnTo>
                                <a:pt x="883824" y="15795"/>
                              </a:lnTo>
                              <a:lnTo>
                                <a:pt x="866663" y="4236"/>
                              </a:lnTo>
                              <a:lnTo>
                                <a:pt x="84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2F2AC5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6C3B4B0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ДШИ №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211.1pt;margin-top:3.6pt;height:42.5pt;width:70.85pt;mso-wrap-distance-left:0pt;mso-wrap-distance-right:0pt;z-index:-251642880;mso-width-relative:page;mso-height-relative:page;" fillcolor="#92D050" filled="t" stroked="f" coordsize="899794,539750" wrapcoords="0 0 0 20584 21036 20584 21036 0 0 0" o:gfxdata="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WoDG6tkAAAAIAQAADwAAAAAA&#10;AAABACAAAAAiAAAAZHJzL2Rvd25yZXYueG1sUEsBAhQAFAAAAAgAh07iQF+eTVu9AgAAuAcAAA4A&#10;AAAAAAAAAQAgAAAAKAEAAGRycy9lMm9Eb2MueG1sUEsFBgAAAAAGAAYAWQEAAFcGAAAAAA==&#10;" path="m845692,0l53975,0,33004,4236,15843,15795,4254,32950,0,53975,0,485775,4254,506745,15843,523906,33004,535495,53975,539750,845692,539750,866663,535495,883824,523906,895413,506745,899667,485775,899667,53975,895413,32950,883824,15795,866663,4236,845692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2F2AC5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6C3B4B0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ДШИ № 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28575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2FCE51E7">
                            <w:pPr>
                              <w:jc w:val="center"/>
                            </w:pPr>
                          </w:p>
                          <w:p w14:paraId="640F0D2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СДК Калейкино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73.5pt;margin-top:2.25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ZBby/9YAAAAIAQAADwAAAAAAAAABACAAAAAiAAAAZHJzL2Rvd25yZXYu&#10;eG1sUEsBAhQAFAAAAAgAh07iQFlg/ifhAgAAJAgAAA4AAAAAAAAAAQAgAAAAJQ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2FCE51E7">
                      <w:pPr>
                        <w:jc w:val="center"/>
                      </w:pPr>
                    </w:p>
                    <w:p w14:paraId="640F0D2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СДК Калейкино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E0D076">
      <w:pPr>
        <w:pStyle w:val="7"/>
        <w:spacing w:before="3"/>
        <w:rPr>
          <w:sz w:val="10"/>
        </w:rPr>
      </w:pPr>
    </w:p>
    <w:p w14:paraId="5A659722">
      <w:pPr>
        <w:pStyle w:val="7"/>
        <w:spacing w:before="3"/>
        <w:rPr>
          <w:sz w:val="10"/>
        </w:rPr>
      </w:pPr>
    </w:p>
    <w:p w14:paraId="2D06231B">
      <w:pPr>
        <w:pStyle w:val="7"/>
        <w:spacing w:before="3"/>
        <w:rPr>
          <w:sz w:val="10"/>
        </w:rPr>
      </w:pPr>
    </w:p>
    <w:p w14:paraId="55558B9E">
      <w:pPr>
        <w:pStyle w:val="7"/>
        <w:spacing w:before="3"/>
        <w:rPr>
          <w:sz w:val="10"/>
        </w:rPr>
      </w:pPr>
    </w:p>
    <w:p w14:paraId="65D58074">
      <w:pPr>
        <w:pStyle w:val="7"/>
        <w:spacing w:before="3"/>
        <w:rPr>
          <w:sz w:val="10"/>
        </w:rPr>
      </w:pPr>
    </w:p>
    <w:p w14:paraId="51198052">
      <w:pPr>
        <w:pStyle w:val="7"/>
        <w:spacing w:before="3"/>
        <w:rPr>
          <w:sz w:val="10"/>
        </w:rPr>
      </w:pPr>
    </w:p>
    <w:p w14:paraId="4D387762">
      <w:pPr>
        <w:pStyle w:val="7"/>
        <w:spacing w:before="3"/>
        <w:rPr>
          <w:sz w:val="10"/>
        </w:rPr>
      </w:pPr>
    </w:p>
    <w:p w14:paraId="722AC4C1">
      <w:pPr>
        <w:pStyle w:val="7"/>
        <w:spacing w:before="3"/>
        <w:rPr>
          <w:sz w:val="10"/>
        </w:rPr>
      </w:pPr>
    </w:p>
    <w:p w14:paraId="6F69340D">
      <w:pPr>
        <w:pStyle w:val="7"/>
        <w:spacing w:before="3"/>
        <w:rPr>
          <w:sz w:val="10"/>
        </w:rPr>
      </w:pPr>
    </w:p>
    <w:p w14:paraId="55126CD8">
      <w:pPr>
        <w:pStyle w:val="7"/>
        <w:spacing w:before="3"/>
        <w:rPr>
          <w:sz w:val="10"/>
        </w:rPr>
      </w:pPr>
    </w:p>
    <w:p w14:paraId="797AFDF4">
      <w:pPr>
        <w:pStyle w:val="7"/>
        <w:spacing w:before="3"/>
        <w:rPr>
          <w:sz w:val="10"/>
        </w:rPr>
      </w:pPr>
    </w:p>
    <w:p w14:paraId="552841A9">
      <w:pPr>
        <w:pStyle w:val="7"/>
        <w:spacing w:before="3"/>
        <w:rPr>
          <w:sz w:val="10"/>
        </w:rPr>
      </w:pPr>
    </w:p>
    <w:p w14:paraId="1B6BBA88">
      <w:pPr>
        <w:pStyle w:val="7"/>
        <w:spacing w:before="3"/>
        <w:rPr>
          <w:sz w:val="10"/>
        </w:rPr>
      </w:pPr>
    </w:p>
    <w:p w14:paraId="7C454278">
      <w:pPr>
        <w:pStyle w:val="7"/>
        <w:spacing w:before="3"/>
        <w:rPr>
          <w:sz w:val="10"/>
        </w:rPr>
      </w:pPr>
    </w:p>
    <w:p w14:paraId="56E91AEA">
      <w:pPr>
        <w:pStyle w:val="7"/>
        <w:spacing w:before="3"/>
        <w:rPr>
          <w:sz w:val="10"/>
        </w:rPr>
      </w:pPr>
    </w:p>
    <w:p w14:paraId="57039317">
      <w:pPr>
        <w:pStyle w:val="7"/>
        <w:spacing w:before="3"/>
        <w:rPr>
          <w:sz w:val="10"/>
        </w:rPr>
      </w:pPr>
    </w:p>
    <w:p w14:paraId="13AE17C8">
      <w:pPr>
        <w:pStyle w:val="7"/>
        <w:spacing w:before="3"/>
        <w:rPr>
          <w:sz w:val="10"/>
        </w:rPr>
      </w:pPr>
    </w:p>
    <w:p w14:paraId="22FCD0ED">
      <w:pPr>
        <w:pStyle w:val="7"/>
        <w:spacing w:before="3"/>
        <w:rPr>
          <w:sz w:val="10"/>
        </w:rPr>
      </w:pPr>
    </w:p>
    <w:p w14:paraId="04649AF3">
      <w:pPr>
        <w:pStyle w:val="7"/>
        <w:spacing w:before="3"/>
        <w:rPr>
          <w:sz w:val="10"/>
        </w:rPr>
      </w:pPr>
    </w:p>
    <w:p w14:paraId="76443424">
      <w:pPr>
        <w:pStyle w:val="7"/>
        <w:rPr>
          <w:sz w:val="20"/>
        </w:rPr>
      </w:pPr>
    </w:p>
    <w:p w14:paraId="2250CD8B">
      <w:pPr>
        <w:pStyle w:val="7"/>
        <w:rPr>
          <w:sz w:val="20"/>
        </w:rPr>
      </w:pPr>
    </w:p>
    <w:p w14:paraId="2C114825">
      <w:pPr>
        <w:pStyle w:val="7"/>
        <w:rPr>
          <w:sz w:val="20"/>
        </w:rPr>
      </w:pPr>
    </w:p>
    <w:p w14:paraId="6B7B91C3">
      <w:pPr>
        <w:pStyle w:val="7"/>
        <w:spacing w:before="44"/>
        <w:rPr>
          <w:sz w:val="20"/>
        </w:rPr>
      </w:pPr>
    </w:p>
    <w:p w14:paraId="0811706A">
      <w:pPr>
        <w:pStyle w:val="7"/>
        <w:ind w:left="140" w:right="566" w:firstLine="427"/>
        <w:jc w:val="both"/>
      </w:pPr>
    </w:p>
    <w:p w14:paraId="0999E79D">
      <w:pPr>
        <w:pStyle w:val="7"/>
        <w:ind w:left="140" w:right="566" w:firstLine="427"/>
        <w:jc w:val="both"/>
      </w:pPr>
      <w:r>
        <w:t>Наличие проблемных зон, дефицитов, препятствий для достижения эффективных результатов в воспитательной деятельности и решения этих проблем, отсутствующие или недостаточно выраженные в массовой практике:</w:t>
      </w:r>
    </w:p>
    <w:p w14:paraId="57CEFE98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2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Необходимость расширения пространства для занятий физической культурой и спортом;</w:t>
      </w:r>
    </w:p>
    <w:p w14:paraId="7C36DEBB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2" w:hanging="360" w:firstLineChars="0"/>
        <w:jc w:val="both"/>
        <w:rPr>
          <w:sz w:val="24"/>
        </w:rPr>
      </w:pPr>
      <w:r>
        <w:rPr>
          <w:sz w:val="24"/>
        </w:rPr>
        <w:t>Возможные отрицательные источники влияния на детей – социальные сети, компьютерные игры,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родители с низким воспитательным ресурсом, неспособные грамотно управлять развитием и организацией досуга своего ребенка;</w:t>
      </w:r>
    </w:p>
    <w:p w14:paraId="2BE4FE65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</w:t>
      </w:r>
      <w:r>
        <w:rPr>
          <w:spacing w:val="40"/>
          <w:sz w:val="24"/>
        </w:rPr>
        <w:t xml:space="preserve"> </w:t>
      </w:r>
      <w:r>
        <w:rPr>
          <w:sz w:val="24"/>
        </w:rPr>
        <w:t>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06B69BB7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8" w:hanging="360" w:firstLineChars="0"/>
        <w:jc w:val="both"/>
        <w:rPr>
          <w:sz w:val="24"/>
        </w:rPr>
      </w:pPr>
      <w:r>
        <w:rPr>
          <w:sz w:val="24"/>
        </w:rPr>
        <w:t>Проблемы применения современных методик и технологий воспитания 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 деятельностного подхода;</w:t>
      </w:r>
    </w:p>
    <w:p w14:paraId="1A4BA4DD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0" w:hanging="360" w:firstLineChars="0"/>
        <w:jc w:val="both"/>
      </w:pPr>
      <w:r>
        <w:rPr>
          <w:sz w:val="24"/>
        </w:rPr>
        <w:t>Недостаточное</w:t>
      </w:r>
      <w:r>
        <w:rPr>
          <w:spacing w:val="50"/>
          <w:sz w:val="24"/>
        </w:rPr>
        <w:t xml:space="preserve">  </w:t>
      </w:r>
      <w:r>
        <w:rPr>
          <w:sz w:val="24"/>
        </w:rPr>
        <w:t>использование</w:t>
      </w:r>
      <w:r>
        <w:rPr>
          <w:spacing w:val="52"/>
          <w:sz w:val="24"/>
        </w:rPr>
        <w:t xml:space="preserve">  </w:t>
      </w:r>
      <w:r>
        <w:rPr>
          <w:sz w:val="24"/>
        </w:rPr>
        <w:t>воспитательного</w:t>
      </w:r>
      <w:r>
        <w:rPr>
          <w:spacing w:val="53"/>
          <w:sz w:val="24"/>
        </w:rPr>
        <w:t xml:space="preserve">  </w:t>
      </w:r>
      <w:r>
        <w:rPr>
          <w:sz w:val="24"/>
        </w:rPr>
        <w:t>потенциала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школьных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  <w:szCs w:val="24"/>
        </w:rPr>
        <w:t>уроков</w:t>
      </w:r>
      <w:r>
        <w:rPr>
          <w:spacing w:val="-2"/>
        </w:rPr>
        <w:t>.</w:t>
      </w:r>
    </w:p>
    <w:p w14:paraId="24445E36">
      <w:pPr>
        <w:pStyle w:val="7"/>
        <w:spacing w:before="3" w:line="275" w:lineRule="exact"/>
        <w:ind w:left="568"/>
      </w:pP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обозначенных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реализованы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1FF2FC8E">
      <w:pPr>
        <w:pStyle w:val="11"/>
        <w:numPr>
          <w:ilvl w:val="3"/>
          <w:numId w:val="2"/>
        </w:numPr>
        <w:spacing w:before="0" w:after="0" w:line="240" w:lineRule="auto"/>
        <w:ind w:left="440" w:leftChars="0" w:right="562" w:hanging="360" w:firstLineChars="0"/>
        <w:jc w:val="both"/>
        <w:rPr>
          <w:sz w:val="24"/>
        </w:rPr>
      </w:pPr>
      <w:r>
        <w:rPr>
          <w:sz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25715E7F">
      <w:pPr>
        <w:pStyle w:val="11"/>
        <w:numPr>
          <w:ilvl w:val="3"/>
          <w:numId w:val="2"/>
        </w:numPr>
        <w:spacing w:before="2" w:after="0" w:line="240" w:lineRule="auto"/>
        <w:ind w:left="440" w:leftChars="0" w:right="561" w:hanging="360" w:firstLineChars="0"/>
        <w:jc w:val="both"/>
        <w:rPr>
          <w:sz w:val="24"/>
        </w:rPr>
      </w:pPr>
      <w:r>
        <w:rPr>
          <w:sz w:val="24"/>
        </w:rPr>
        <w:t>разработан алгоритм действий администрации, педагогов- предметников, классных руководителей, специалистов психолого- педагогической службы по профилактике неуспеваемости обучающихся, работе с неуспевающими учащимися;</w:t>
      </w:r>
    </w:p>
    <w:p w14:paraId="7B10E976">
      <w:pPr>
        <w:pStyle w:val="11"/>
        <w:numPr>
          <w:ilvl w:val="3"/>
          <w:numId w:val="2"/>
        </w:numPr>
        <w:spacing w:before="0" w:after="0" w:line="240" w:lineRule="auto"/>
        <w:ind w:left="440" w:leftChars="0" w:right="565" w:hanging="360" w:firstLineChars="0"/>
        <w:jc w:val="both"/>
        <w:rPr>
          <w:sz w:val="24"/>
        </w:rPr>
      </w:pPr>
      <w:r>
        <w:rPr>
          <w:sz w:val="24"/>
        </w:rPr>
        <w:t>разработана программа семинаров-практикумов для учителей- предметников по повышению эффективности реализации воспитательного потенциала школьных уроков.</w:t>
      </w:r>
    </w:p>
    <w:p w14:paraId="4E9C2334">
      <w:pPr>
        <w:pStyle w:val="7"/>
        <w:spacing w:line="275" w:lineRule="exact"/>
        <w:ind w:left="852"/>
        <w:jc w:val="both"/>
      </w:pPr>
      <w:r>
        <w:t>Ключевые</w:t>
      </w:r>
      <w:r>
        <w:rPr>
          <w:spacing w:val="-4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14:paraId="4ABFCD8A">
      <w:pPr>
        <w:pStyle w:val="7"/>
        <w:spacing w:line="275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8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pacing w:val="35"/>
          <w:u w:val="single"/>
        </w:rPr>
        <w:t xml:space="preserve"> </w:t>
      </w:r>
      <w:r>
        <w:rPr>
          <w:u w:val="single"/>
        </w:rPr>
        <w:t>«Большая перемена»</w:t>
      </w:r>
    </w:p>
    <w:p w14:paraId="188E668E">
      <w:pPr>
        <w:pStyle w:val="7"/>
        <w:spacing w:before="3"/>
        <w:ind w:left="1145" w:right="850"/>
        <w:jc w:val="both"/>
      </w:pPr>
      <w:r>
        <w:t>Крупнейший конкурс для школьников, где каждый может проявить свои таланты, найти</w:t>
      </w:r>
      <w:r>
        <w:rPr>
          <w:spacing w:val="-15"/>
        </w:rPr>
        <w:t xml:space="preserve"> </w:t>
      </w:r>
      <w:r>
        <w:t>единомышленников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идей. Наши ученики ежегодно становятся его активными участниками и призерами.</w:t>
      </w:r>
    </w:p>
    <w:p w14:paraId="644D17CE">
      <w:pPr>
        <w:pStyle w:val="7"/>
        <w:spacing w:line="274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9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«Без срока давности»</w:t>
      </w:r>
    </w:p>
    <w:p w14:paraId="187F213C">
      <w:pPr>
        <w:pStyle w:val="7"/>
        <w:spacing w:before="2"/>
        <w:ind w:left="1145" w:right="855"/>
        <w:jc w:val="both"/>
      </w:pPr>
      <w:r>
        <w:t>Федеральный</w:t>
      </w:r>
      <w:r>
        <w:rPr>
          <w:spacing w:val="-8"/>
        </w:rPr>
        <w:t xml:space="preserve"> </w:t>
      </w:r>
      <w:r>
        <w:t>проект,</w:t>
      </w:r>
      <w:r>
        <w:rPr>
          <w:spacing w:val="-7"/>
        </w:rPr>
        <w:t xml:space="preserve"> </w:t>
      </w:r>
      <w:r>
        <w:t>направленный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Великой Отечественной войне. Обучающиеся участвуют в исследовательских работах, тематических уроках и мемориальных акциях.</w:t>
      </w:r>
    </w:p>
    <w:p w14:paraId="4BA4D3DB">
      <w:pPr>
        <w:pStyle w:val="7"/>
        <w:spacing w:line="274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10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«Киноуроки в школах России»</w:t>
      </w:r>
    </w:p>
    <w:p w14:paraId="3AF69C9C">
      <w:pPr>
        <w:pStyle w:val="7"/>
        <w:spacing w:before="5" w:line="237" w:lineRule="auto"/>
        <w:ind w:left="1145" w:right="851"/>
        <w:jc w:val="both"/>
      </w:pPr>
      <w:r>
        <w:t>Проект</w:t>
      </w:r>
      <w:r>
        <w:rPr>
          <w:spacing w:val="-3"/>
        </w:rPr>
        <w:t xml:space="preserve"> </w:t>
      </w:r>
      <w:r>
        <w:t>сочетает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просмотром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обсуждением специально созданных детских короткометражных фильмов.</w:t>
      </w:r>
    </w:p>
    <w:p w14:paraId="72998049">
      <w:pPr>
        <w:pStyle w:val="7"/>
        <w:spacing w:before="3" w:line="275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1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«Движение первых»</w:t>
      </w:r>
    </w:p>
    <w:p w14:paraId="0535601F">
      <w:pPr>
        <w:pStyle w:val="7"/>
        <w:spacing w:line="275" w:lineRule="exact"/>
        <w:ind w:left="1145"/>
        <w:jc w:val="both"/>
      </w:pPr>
      <w:r>
        <w:t>Современное</w:t>
      </w:r>
      <w:r>
        <w:rPr>
          <w:spacing w:val="-2"/>
        </w:rPr>
        <w:t xml:space="preserve"> </w:t>
      </w:r>
      <w:r>
        <w:t>молодежное</w:t>
      </w:r>
      <w:r>
        <w:rPr>
          <w:spacing w:val="1"/>
        </w:rPr>
        <w:t xml:space="preserve"> </w:t>
      </w:r>
      <w:r>
        <w:t>движение,</w:t>
      </w:r>
      <w:r>
        <w:rPr>
          <w:spacing w:val="3"/>
        </w:rPr>
        <w:t xml:space="preserve"> </w:t>
      </w:r>
      <w:r>
        <w:t>объединяющее школьников</w:t>
      </w:r>
      <w:r>
        <w:rPr>
          <w:spacing w:val="3"/>
        </w:rPr>
        <w:t xml:space="preserve"> </w:t>
      </w:r>
      <w:r>
        <w:t>вокруг</w:t>
      </w:r>
      <w:r>
        <w:rPr>
          <w:spacing w:val="4"/>
        </w:rPr>
        <w:t xml:space="preserve"> </w:t>
      </w:r>
      <w:r>
        <w:rPr>
          <w:spacing w:val="-2"/>
        </w:rPr>
        <w:t>ценностей</w:t>
      </w:r>
    </w:p>
    <w:p w14:paraId="4995F454">
      <w:pPr>
        <w:pStyle w:val="7"/>
        <w:tabs>
          <w:tab w:val="right" w:pos="10302"/>
        </w:tabs>
        <w:spacing w:before="57" w:line="182" w:lineRule="auto"/>
        <w:ind w:left="1145" w:right="324"/>
        <w:jc w:val="both"/>
        <w:rPr>
          <w:position w:val="12"/>
          <w:sz w:val="20"/>
        </w:rPr>
      </w:pPr>
      <w:r>
        <w:t>дружбы, взаимопомощи, труда и служения Отечеству. На базе школы действует первичное</w:t>
      </w:r>
      <w:r>
        <w:rPr>
          <w:spacing w:val="-11"/>
        </w:rPr>
        <w:t xml:space="preserve"> </w:t>
      </w:r>
      <w:r>
        <w:t>отделение</w:t>
      </w:r>
      <w:r>
        <w:rPr>
          <w:spacing w:val="-5"/>
        </w:rPr>
        <w:t xml:space="preserve"> </w:t>
      </w:r>
      <w:r>
        <w:rPr>
          <w:spacing w:val="-2"/>
        </w:rPr>
        <w:t>движения.</w:t>
      </w:r>
      <w:r>
        <w:tab/>
      </w:r>
    </w:p>
    <w:p w14:paraId="36A01EDC">
      <w:pPr>
        <w:pStyle w:val="7"/>
        <w:spacing w:line="271" w:lineRule="exact"/>
        <w:ind w:left="784"/>
        <w:jc w:val="both"/>
      </w:pPr>
      <w:r>
        <w:drawing>
          <wp:inline distT="0" distB="0" distL="0" distR="0">
            <wp:extent cx="127635" cy="119380"/>
            <wp:effectExtent l="0" t="0" r="5715" b="13970"/>
            <wp:docPr id="15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«Навигаторы детства»</w:t>
      </w:r>
    </w:p>
    <w:p w14:paraId="64F36486">
      <w:pPr>
        <w:pStyle w:val="7"/>
        <w:ind w:left="1145" w:right="846"/>
        <w:jc w:val="both"/>
      </w:pPr>
      <w:r>
        <w:t>Программа по развитию советников директоров по воспитанию,</w:t>
      </w:r>
      <w:r>
        <w:rPr>
          <w:spacing w:val="-1"/>
        </w:rPr>
        <w:t xml:space="preserve"> </w:t>
      </w:r>
      <w:r>
        <w:t>которые помогают выстраивать системную воспитательную работу в школе в соответствии с актуальными вызовами времени.</w:t>
      </w:r>
    </w:p>
    <w:p w14:paraId="438F862F">
      <w:pPr>
        <w:pStyle w:val="7"/>
        <w:spacing w:before="1" w:line="275" w:lineRule="exact"/>
        <w:ind w:left="852" w:hanging="69"/>
      </w:pPr>
      <w:r>
        <w:drawing>
          <wp:inline distT="0" distB="0" distL="0" distR="0">
            <wp:extent cx="127635" cy="119380"/>
            <wp:effectExtent l="0" t="0" r="5715" b="13970"/>
            <wp:docPr id="16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Всероссийские спортивные и патриотические акции</w:t>
      </w:r>
    </w:p>
    <w:p w14:paraId="06F71B6A">
      <w:pPr>
        <w:pStyle w:val="11"/>
        <w:numPr>
          <w:ilvl w:val="0"/>
          <w:numId w:val="3"/>
        </w:numPr>
        <w:tabs>
          <w:tab w:val="left" w:pos="1034"/>
        </w:tabs>
        <w:spacing w:before="0" w:after="0" w:line="275" w:lineRule="exact"/>
        <w:ind w:left="1034" w:right="0" w:hanging="182"/>
        <w:jc w:val="left"/>
        <w:rPr>
          <w:sz w:val="24"/>
        </w:rPr>
      </w:pPr>
      <w:r>
        <w:rPr>
          <w:sz w:val="24"/>
        </w:rPr>
        <w:t>«ГТО»</w:t>
      </w:r>
      <w:r>
        <w:rPr>
          <w:spacing w:val="-10"/>
          <w:sz w:val="24"/>
        </w:rPr>
        <w:t xml:space="preserve"> </w:t>
      </w:r>
      <w:r>
        <w:rPr>
          <w:sz w:val="24"/>
        </w:rPr>
        <w:t>(возрождение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подготовки)</w:t>
      </w:r>
    </w:p>
    <w:p w14:paraId="31A2BBF1">
      <w:pPr>
        <w:pStyle w:val="11"/>
        <w:numPr>
          <w:ilvl w:val="0"/>
          <w:numId w:val="3"/>
        </w:numPr>
        <w:tabs>
          <w:tab w:val="left" w:pos="1034"/>
        </w:tabs>
        <w:spacing w:before="3" w:after="0" w:line="275" w:lineRule="exact"/>
        <w:ind w:left="1034" w:right="0" w:hanging="182"/>
        <w:jc w:val="left"/>
        <w:rPr>
          <w:sz w:val="24"/>
        </w:rPr>
      </w:pPr>
      <w:r>
        <w:rPr>
          <w:sz w:val="24"/>
        </w:rPr>
        <w:t>«Бессмертный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полк»</w:t>
      </w:r>
      <w:r>
        <w:rPr>
          <w:spacing w:val="-2"/>
          <w:sz w:val="24"/>
        </w:rPr>
        <w:t xml:space="preserve"> </w:t>
      </w:r>
      <w:r>
        <w:rPr>
          <w:sz w:val="24"/>
        </w:rPr>
        <w:t>(шествие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2"/>
          <w:sz w:val="24"/>
        </w:rPr>
        <w:t xml:space="preserve"> войны)</w:t>
      </w:r>
    </w:p>
    <w:p w14:paraId="7A31B95A">
      <w:pPr>
        <w:pStyle w:val="11"/>
        <w:numPr>
          <w:ilvl w:val="0"/>
          <w:numId w:val="3"/>
        </w:numPr>
        <w:tabs>
          <w:tab w:val="left" w:pos="1034"/>
        </w:tabs>
        <w:spacing w:before="0" w:after="0" w:line="242" w:lineRule="auto"/>
        <w:ind w:left="784" w:right="3895" w:firstLine="68"/>
        <w:jc w:val="left"/>
        <w:rPr>
          <w:sz w:val="24"/>
        </w:rPr>
      </w:pPr>
      <w:r>
        <w:rPr>
          <w:sz w:val="24"/>
        </w:rPr>
        <w:t>«Свеча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памяти»</w:t>
      </w:r>
      <w:r>
        <w:rPr>
          <w:spacing w:val="-11"/>
          <w:sz w:val="24"/>
        </w:rPr>
        <w:t xml:space="preserve"> </w:t>
      </w:r>
      <w:r>
        <w:rPr>
          <w:sz w:val="24"/>
        </w:rPr>
        <w:t>(мемориальная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Победы). </w:t>
      </w:r>
      <w:r>
        <w:rPr>
          <w:sz w:val="24"/>
        </w:rPr>
        <w:drawing>
          <wp:inline distT="0" distB="0" distL="0" distR="0">
            <wp:extent cx="127635" cy="119380"/>
            <wp:effectExtent l="0" t="0" r="5715" b="13970"/>
            <wp:docPr id="17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>«Пушкинская карта»</w:t>
      </w:r>
    </w:p>
    <w:p w14:paraId="7C416250">
      <w:pPr>
        <w:pStyle w:val="7"/>
        <w:spacing w:line="242" w:lineRule="auto"/>
        <w:ind w:left="1145" w:right="425"/>
      </w:pPr>
      <w:r>
        <w:t>Благодаря</w:t>
      </w:r>
      <w:r>
        <w:rPr>
          <w:spacing w:val="40"/>
        </w:rPr>
        <w:t xml:space="preserve"> </w:t>
      </w:r>
      <w:r>
        <w:t>этому</w:t>
      </w:r>
      <w:r>
        <w:rPr>
          <w:spacing w:val="40"/>
        </w:rPr>
        <w:t xml:space="preserve"> </w:t>
      </w:r>
      <w:r>
        <w:t>проекту</w:t>
      </w:r>
      <w:r>
        <w:rPr>
          <w:spacing w:val="40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бесплатно</w:t>
      </w:r>
      <w:r>
        <w:rPr>
          <w:spacing w:val="40"/>
        </w:rPr>
        <w:t xml:space="preserve"> </w:t>
      </w:r>
      <w:r>
        <w:t>посещать</w:t>
      </w:r>
      <w:r>
        <w:rPr>
          <w:spacing w:val="40"/>
        </w:rPr>
        <w:t xml:space="preserve"> </w:t>
      </w:r>
      <w:r>
        <w:t>музеи,</w:t>
      </w:r>
      <w:r>
        <w:rPr>
          <w:spacing w:val="40"/>
        </w:rPr>
        <w:t xml:space="preserve"> </w:t>
      </w:r>
      <w:r>
        <w:t>театры</w:t>
      </w:r>
      <w:r>
        <w:rPr>
          <w:spacing w:val="40"/>
        </w:rPr>
        <w:t xml:space="preserve"> </w:t>
      </w:r>
      <w:r>
        <w:t>и концерты, приобщаясь к культурному наследию страны.</w:t>
      </w:r>
    </w:p>
    <w:p w14:paraId="3F65096B">
      <w:pPr>
        <w:pStyle w:val="7"/>
        <w:spacing w:line="271" w:lineRule="exact"/>
        <w:ind w:left="784"/>
      </w:pPr>
      <w:r>
        <w:drawing>
          <wp:inline distT="0" distB="0" distL="0" distR="0">
            <wp:extent cx="127635" cy="119380"/>
            <wp:effectExtent l="0" t="0" r="5715" b="1397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u w:val="single"/>
        </w:rPr>
        <w:t>«Билет в будущее»</w:t>
      </w:r>
    </w:p>
    <w:p w14:paraId="479D7018">
      <w:pPr>
        <w:pStyle w:val="7"/>
        <w:ind w:left="1145" w:right="843"/>
        <w:jc w:val="both"/>
      </w:pPr>
      <w:r>
        <w:t>Проект</w:t>
      </w:r>
      <w:r>
        <w:rPr>
          <w:spacing w:val="-9"/>
        </w:rPr>
        <w:t xml:space="preserve"> </w:t>
      </w:r>
      <w:r>
        <w:t>ранней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ориентации</w:t>
      </w:r>
      <w:r>
        <w:rPr>
          <w:spacing w:val="-13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Опираясь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собранную информацию и свой опыт на проекте, школьник сможет построить свой индивидуальный образовательный трек и решить, каким будет его будущее после школы. На базе школы участие принимают 8, 9, 10 классы.</w:t>
      </w:r>
    </w:p>
    <w:p w14:paraId="4F958145">
      <w:pPr>
        <w:pStyle w:val="11"/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565" w:rightChars="0"/>
        <w:jc w:val="both"/>
        <w:rPr>
          <w:sz w:val="24"/>
        </w:rPr>
      </w:pPr>
    </w:p>
    <w:p w14:paraId="34F374A4">
      <w:pPr>
        <w:pStyle w:val="7"/>
        <w:tabs>
          <w:tab w:val="left" w:pos="9528"/>
        </w:tabs>
        <w:spacing w:line="274" w:lineRule="exact"/>
        <w:ind w:left="678"/>
        <w:jc w:val="both"/>
        <w:rPr>
          <w:color w:val="000000"/>
          <w:shd w:val="clear" w:color="auto" w:fill="D9D9D9"/>
        </w:rPr>
      </w:pPr>
    </w:p>
    <w:p w14:paraId="2E40296A">
      <w:pPr>
        <w:pStyle w:val="7"/>
        <w:tabs>
          <w:tab w:val="left" w:pos="9528"/>
        </w:tabs>
        <w:spacing w:line="274" w:lineRule="exact"/>
        <w:ind w:left="678"/>
        <w:jc w:val="both"/>
      </w:pPr>
      <w:r>
        <w:rPr>
          <w:rFonts w:hint="default"/>
          <w:color w:val="000000"/>
          <w:shd w:val="clear" w:color="auto" w:fill="D9D9D9"/>
          <w:lang w:val="ru-RU"/>
        </w:rPr>
        <w:t>2</w:t>
      </w:r>
      <w:r>
        <w:rPr>
          <w:color w:val="000000"/>
          <w:shd w:val="clear" w:color="auto" w:fill="D9D9D9"/>
        </w:rPr>
        <w:t>.2</w:t>
      </w:r>
      <w:r>
        <w:rPr>
          <w:color w:val="000000"/>
          <w:spacing w:val="-10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Виды,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формы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и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содержание</w:t>
      </w:r>
      <w:r>
        <w:rPr>
          <w:color w:val="000000"/>
          <w:spacing w:val="-9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воспитательной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деятельности</w:t>
      </w:r>
      <w:r>
        <w:rPr>
          <w:color w:val="000000"/>
          <w:u w:val="single"/>
          <w:shd w:val="clear" w:color="auto" w:fill="D9D9D9"/>
        </w:rPr>
        <w:tab/>
      </w:r>
    </w:p>
    <w:p w14:paraId="1B73DABE">
      <w:pPr>
        <w:pStyle w:val="7"/>
      </w:pPr>
    </w:p>
    <w:p w14:paraId="405F818B">
      <w:pPr>
        <w:pStyle w:val="7"/>
        <w:ind w:left="140" w:right="557" w:firstLine="566"/>
        <w:jc w:val="both"/>
      </w:pPr>
      <w:r>
        <w:t>Виды, формы и содержание воспитательной деятельности в этом разделе запланированы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модулям.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-7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воспитательной работы в рамках определенного направления деятельности в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4E3514FC">
      <w:pPr>
        <w:pStyle w:val="7"/>
        <w:spacing w:before="1" w:line="242" w:lineRule="auto"/>
        <w:ind w:left="140" w:right="557" w:firstLine="566"/>
        <w:jc w:val="both"/>
      </w:pPr>
      <w:r>
        <w:t>Инвариантные: «Урочная деятельность», «Внеурочная деятельность», «Классное руководство»,</w:t>
      </w:r>
      <w:r>
        <w:rPr>
          <w:spacing w:val="71"/>
        </w:rPr>
        <w:t xml:space="preserve">   </w:t>
      </w:r>
      <w:r>
        <w:t>«Основные</w:t>
      </w:r>
      <w:r>
        <w:rPr>
          <w:spacing w:val="70"/>
        </w:rPr>
        <w:t xml:space="preserve">   </w:t>
      </w:r>
      <w:r>
        <w:t>школьные</w:t>
      </w:r>
      <w:r>
        <w:rPr>
          <w:spacing w:val="70"/>
        </w:rPr>
        <w:t xml:space="preserve">   </w:t>
      </w:r>
      <w:r>
        <w:t>дела»,</w:t>
      </w:r>
      <w:r>
        <w:rPr>
          <w:spacing w:val="72"/>
        </w:rPr>
        <w:t xml:space="preserve">   </w:t>
      </w:r>
      <w:r>
        <w:t>«Внешкольные</w:t>
      </w:r>
      <w:r>
        <w:rPr>
          <w:spacing w:val="70"/>
        </w:rPr>
        <w:t xml:space="preserve">   </w:t>
      </w:r>
      <w:r>
        <w:t>мероприятия»,</w:t>
      </w:r>
    </w:p>
    <w:p w14:paraId="3304226E">
      <w:pPr>
        <w:pStyle w:val="7"/>
        <w:ind w:left="140" w:right="557"/>
        <w:jc w:val="both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14:paraId="08709809">
      <w:pPr>
        <w:pStyle w:val="7"/>
        <w:spacing w:line="238" w:lineRule="exact"/>
        <w:ind w:left="707"/>
        <w:jc w:val="both"/>
      </w:pPr>
      <w:r>
        <w:t>Вариативные:</w:t>
      </w:r>
      <w:r>
        <w:rPr>
          <w:spacing w:val="-13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5"/>
        </w:rPr>
        <w:t xml:space="preserve"> </w:t>
      </w:r>
      <w:r>
        <w:t>объединения»,</w:t>
      </w:r>
      <w:r>
        <w:rPr>
          <w:spacing w:val="-4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медиа».</w:t>
      </w:r>
    </w:p>
    <w:p w14:paraId="7899FF6C">
      <w:pPr>
        <w:pStyle w:val="7"/>
        <w:spacing w:line="311" w:lineRule="exact"/>
        <w:ind w:left="707"/>
        <w:jc w:val="both"/>
        <w:rPr>
          <w:position w:val="11"/>
          <w:sz w:val="20"/>
        </w:rPr>
      </w:pPr>
      <w:r>
        <w:t>По</w:t>
      </w:r>
      <w:r>
        <w:rPr>
          <w:spacing w:val="64"/>
        </w:rPr>
        <w:t xml:space="preserve">  </w:t>
      </w:r>
      <w:r>
        <w:t>выбору</w:t>
      </w:r>
      <w:r>
        <w:rPr>
          <w:spacing w:val="60"/>
        </w:rPr>
        <w:t xml:space="preserve">  </w:t>
      </w:r>
      <w:r>
        <w:t>школы:</w:t>
      </w:r>
      <w:r>
        <w:rPr>
          <w:spacing w:val="77"/>
          <w:w w:val="150"/>
        </w:rPr>
        <w:t xml:space="preserve">   </w:t>
      </w:r>
      <w:r>
        <w:t>«Школьный</w:t>
      </w:r>
      <w:r>
        <w:rPr>
          <w:spacing w:val="65"/>
        </w:rPr>
        <w:t xml:space="preserve">  </w:t>
      </w:r>
      <w:r>
        <w:t>театр»,</w:t>
      </w:r>
      <w:r>
        <w:rPr>
          <w:spacing w:val="66"/>
        </w:rPr>
        <w:t xml:space="preserve">  </w:t>
      </w:r>
      <w:r>
        <w:t>«Добровольческая</w:t>
      </w:r>
      <w:r>
        <w:rPr>
          <w:spacing w:val="64"/>
        </w:rPr>
        <w:t xml:space="preserve">  </w:t>
      </w:r>
      <w:r>
        <w:t>деятельность</w:t>
      </w:r>
      <w:r>
        <w:rPr>
          <w:spacing w:val="64"/>
          <w:w w:val="150"/>
        </w:rPr>
        <w:t xml:space="preserve">  </w:t>
      </w:r>
    </w:p>
    <w:p w14:paraId="4C418E7B">
      <w:pPr>
        <w:pStyle w:val="7"/>
        <w:ind w:left="140"/>
        <w:jc w:val="both"/>
      </w:pPr>
      <w:r>
        <w:rPr>
          <w:spacing w:val="-2"/>
        </w:rPr>
        <w:t>(волонтёрство)»,</w:t>
      </w:r>
      <w:r>
        <w:rPr>
          <w:spacing w:val="5"/>
        </w:rPr>
        <w:t xml:space="preserve"> </w:t>
      </w:r>
      <w:r>
        <w:rPr>
          <w:spacing w:val="-2"/>
        </w:rPr>
        <w:t>«Школьный</w:t>
      </w:r>
      <w:r>
        <w:rPr>
          <w:spacing w:val="4"/>
        </w:rPr>
        <w:t xml:space="preserve"> </w:t>
      </w:r>
      <w:r>
        <w:rPr>
          <w:spacing w:val="-2"/>
        </w:rPr>
        <w:t>спортивный</w:t>
      </w:r>
      <w:r>
        <w:rPr>
          <w:spacing w:val="4"/>
        </w:rPr>
        <w:t xml:space="preserve"> </w:t>
      </w:r>
      <w:r>
        <w:rPr>
          <w:spacing w:val="-2"/>
        </w:rPr>
        <w:t>клуб»,</w:t>
      </w:r>
      <w:r>
        <w:rPr>
          <w:spacing w:val="5"/>
        </w:rPr>
        <w:t xml:space="preserve"> </w:t>
      </w:r>
      <w:r>
        <w:rPr>
          <w:spacing w:val="-2"/>
        </w:rPr>
        <w:t>«Трудовая</w:t>
      </w:r>
      <w:r>
        <w:rPr>
          <w:spacing w:val="3"/>
        </w:rPr>
        <w:t xml:space="preserve"> </w:t>
      </w:r>
      <w:r>
        <w:rPr>
          <w:spacing w:val="-2"/>
        </w:rPr>
        <w:t>деятельность».</w:t>
      </w:r>
    </w:p>
    <w:p w14:paraId="4F899E40">
      <w:pPr>
        <w:pStyle w:val="7"/>
      </w:pPr>
    </w:p>
    <w:p w14:paraId="774E1295">
      <w:pPr>
        <w:pStyle w:val="7"/>
        <w:spacing w:before="2"/>
      </w:pPr>
    </w:p>
    <w:p w14:paraId="20CF658B">
      <w:pPr>
        <w:pStyle w:val="2"/>
        <w:shd w:val="clear"/>
        <w:tabs>
          <w:tab w:val="left" w:pos="707"/>
          <w:tab w:val="left" w:pos="9528"/>
        </w:tabs>
        <w:ind w:left="707" w:hanging="596"/>
        <w:rPr>
          <w:highlight w:val="lightGray"/>
        </w:rPr>
      </w:pPr>
      <w:r>
        <w:rPr>
          <w:b w:val="0"/>
          <w:color w:val="000000"/>
          <w:highlight w:val="lightGray"/>
          <w:shd w:val="clear" w:color="auto" w:fill="C6D9F1"/>
        </w:rPr>
        <w:tab/>
      </w:r>
      <w:r>
        <w:rPr>
          <w:color w:val="000000"/>
          <w:highlight w:val="lightGray"/>
          <w:shd w:val="clear" w:color="auto" w:fill="C6D9F1"/>
        </w:rPr>
        <w:t>Модуль</w:t>
      </w:r>
      <w:r>
        <w:rPr>
          <w:color w:val="000000"/>
          <w:spacing w:val="-11"/>
          <w:highlight w:val="lightGray"/>
          <w:shd w:val="clear" w:color="auto" w:fill="C6D9F1"/>
        </w:rPr>
        <w:t xml:space="preserve"> </w:t>
      </w:r>
      <w:r>
        <w:rPr>
          <w:color w:val="000000"/>
          <w:highlight w:val="lightGray"/>
          <w:shd w:val="clear" w:color="auto" w:fill="C6D9F1"/>
        </w:rPr>
        <w:t>«Школьный</w:t>
      </w:r>
      <w:r>
        <w:rPr>
          <w:color w:val="000000"/>
          <w:spacing w:val="-12"/>
          <w:highlight w:val="lightGray"/>
          <w:shd w:val="clear" w:color="auto" w:fill="C6D9F1"/>
        </w:rPr>
        <w:t xml:space="preserve"> </w:t>
      </w:r>
      <w:r>
        <w:rPr>
          <w:color w:val="000000"/>
          <w:spacing w:val="-4"/>
          <w:highlight w:val="lightGray"/>
          <w:shd w:val="clear" w:color="auto" w:fill="C6D9F1"/>
        </w:rPr>
        <w:t>урок»</w:t>
      </w:r>
      <w:r>
        <w:rPr>
          <w:color w:val="auto"/>
          <w:highlight w:val="lightGray"/>
          <w:shd w:val="clear" w:color="auto" w:fill="C6D9F1"/>
        </w:rPr>
        <w:tab/>
      </w:r>
    </w:p>
    <w:p w14:paraId="038191CB">
      <w:pPr>
        <w:pStyle w:val="7"/>
        <w:spacing w:before="272" w:line="242" w:lineRule="auto"/>
        <w:ind w:left="140" w:right="572" w:firstLine="566"/>
        <w:jc w:val="both"/>
        <w:rPr>
          <w:spacing w:val="-2"/>
        </w:rPr>
      </w:pPr>
      <w:r>
        <w:t>Реализация</w:t>
      </w:r>
      <w:r>
        <w:rPr>
          <w:spacing w:val="-2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 потенциала урока</w:t>
      </w:r>
      <w:r>
        <w:rPr>
          <w:spacing w:val="-3"/>
        </w:rPr>
        <w:t xml:space="preserve"> </w:t>
      </w:r>
      <w:r>
        <w:t xml:space="preserve">предполагает </w:t>
      </w:r>
      <w:r>
        <w:rPr>
          <w:spacing w:val="-2"/>
        </w:rPr>
        <w:t>следующее:</w:t>
      </w:r>
    </w:p>
    <w:p w14:paraId="5048D93E">
      <w:pPr>
        <w:pStyle w:val="7"/>
        <w:spacing w:line="271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rPr>
          <w:spacing w:val="-2"/>
        </w:rPr>
        <w:t>формате;</w:t>
      </w:r>
    </w:p>
    <w:p w14:paraId="60BE7A0D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  <w:r>
        <w:rPr>
          <w:rFonts w:ascii="Wingdings" w:hAnsi="Wingdings"/>
        </w:rPr>
        <w:t></w:t>
      </w:r>
      <w: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 xml:space="preserve">согласно Устава школы, Правилам внутреннего распорядка </w:t>
      </w:r>
      <w:r>
        <w:rPr>
          <w:spacing w:val="-2"/>
        </w:rPr>
        <w:t>школы;</w:t>
      </w:r>
    </w:p>
    <w:p w14:paraId="665281EE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</w:p>
    <w:p w14:paraId="2EB0D5F8">
      <w:pPr>
        <w:pStyle w:val="7"/>
        <w:ind w:left="0" w:leftChars="0" w:right="55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дискуссии;</w:t>
      </w:r>
    </w:p>
    <w:p w14:paraId="44174DF1">
      <w:pPr>
        <w:pStyle w:val="7"/>
        <w:spacing w:before="1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применение на уроке интерактивных форм работы учащихся</w:t>
      </w:r>
      <w:r>
        <w:rPr>
          <w:spacing w:val="-2"/>
        </w:rPr>
        <w:t>;</w:t>
      </w:r>
    </w:p>
    <w:p w14:paraId="31E23E0D">
      <w:pPr>
        <w:pStyle w:val="7"/>
        <w:spacing w:line="242" w:lineRule="auto"/>
        <w:ind w:left="1" w:leftChars="-163" w:right="566" w:hanging="360" w:hangingChars="150"/>
        <w:jc w:val="both"/>
      </w:pPr>
      <w:r>
        <w:rPr>
          <w:rFonts w:ascii="Wingdings" w:hAnsi="Wingdings"/>
        </w:rPr>
        <w:t></w:t>
      </w:r>
      <w:r>
        <w:t xml:space="preserve"> Олимпиады, занимательные</w:t>
      </w:r>
      <w:r>
        <w:rPr>
          <w:spacing w:val="-2"/>
        </w:rPr>
        <w:t xml:space="preserve"> </w:t>
      </w:r>
      <w:r>
        <w:t>уроки и</w:t>
      </w:r>
      <w:r>
        <w:rPr>
          <w:spacing w:val="40"/>
        </w:rPr>
        <w:t xml:space="preserve"> </w:t>
      </w:r>
      <w:r>
        <w:t>пятиминутки, урок - деловая игра, урок – путешествие, урок</w:t>
      </w:r>
      <w:r>
        <w:rPr>
          <w:spacing w:val="40"/>
        </w:rPr>
        <w:t xml:space="preserve"> </w:t>
      </w:r>
      <w:r>
        <w:t>мастер-класс;</w:t>
      </w:r>
    </w:p>
    <w:p w14:paraId="3AF2742F">
      <w:pPr>
        <w:pStyle w:val="7"/>
        <w:ind w:left="-1" w:leftChars="0" w:right="561" w:firstLine="0" w:firstLineChars="0"/>
        <w:jc w:val="both"/>
      </w:pPr>
      <w:r>
        <w:rPr>
          <w:rFonts w:ascii="Wingdings" w:hAnsi="Wingdings"/>
        </w:rPr>
        <w:t></w:t>
      </w:r>
      <w: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40"/>
        </w:rPr>
        <w:t xml:space="preserve"> </w:t>
      </w:r>
      <w:r>
        <w:t>в классе, помогают установлению доброжелательной атмосферы во время урока;</w:t>
      </w:r>
    </w:p>
    <w:p w14:paraId="5029130C">
      <w:pPr>
        <w:pStyle w:val="7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27946B92">
      <w:pPr>
        <w:pStyle w:val="7"/>
        <w:ind w:left="-1" w:leftChars="0" w:right="563" w:firstLine="0" w:firstLineChars="0"/>
        <w:jc w:val="both"/>
        <w:rPr>
          <w:highlight w:val="lightGray"/>
        </w:rPr>
      </w:pPr>
    </w:p>
    <w:p w14:paraId="3C6828B9">
      <w:pPr>
        <w:pStyle w:val="2"/>
        <w:tabs>
          <w:tab w:val="left" w:pos="9528"/>
        </w:tabs>
        <w:spacing w:before="63" w:line="275" w:lineRule="exact"/>
        <w:ind w:left="707" w:hanging="596"/>
        <w:jc w:val="both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Модуль</w:t>
      </w:r>
      <w:r>
        <w:rPr>
          <w:color w:val="000000"/>
          <w:spacing w:val="-11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«Классное</w:t>
      </w:r>
      <w:r>
        <w:rPr>
          <w:color w:val="000000"/>
          <w:spacing w:val="-6"/>
          <w:highlight w:val="lightGray"/>
          <w:shd w:val="clear" w:color="auto" w:fill="DBE5F1"/>
        </w:rPr>
        <w:t xml:space="preserve"> </w:t>
      </w:r>
      <w:r>
        <w:rPr>
          <w:color w:val="000000"/>
          <w:spacing w:val="-2"/>
          <w:highlight w:val="lightGray"/>
          <w:shd w:val="clear" w:color="auto" w:fill="DBE5F1"/>
        </w:rPr>
        <w:t>руководство»</w:t>
      </w:r>
      <w:r>
        <w:rPr>
          <w:color w:val="000000"/>
          <w:highlight w:val="lightGray"/>
          <w:shd w:val="clear" w:color="auto" w:fill="DBE5F1"/>
        </w:rPr>
        <w:tab/>
      </w:r>
    </w:p>
    <w:p w14:paraId="14F27761">
      <w:pPr>
        <w:pStyle w:val="7"/>
        <w:ind w:left="140" w:right="562" w:firstLine="566"/>
        <w:jc w:val="both"/>
      </w:pPr>
    </w:p>
    <w:p w14:paraId="369775C4">
      <w:pPr>
        <w:pStyle w:val="7"/>
        <w:ind w:left="140" w:right="562" w:firstLine="566"/>
        <w:jc w:val="both"/>
      </w:pPr>
      <w:r>
        <w:t>Осуществляя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15C1A79">
      <w:pPr>
        <w:pStyle w:val="7"/>
        <w:ind w:left="140" w:right="560" w:firstLine="566"/>
        <w:jc w:val="both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29FD0DBF">
      <w:pPr>
        <w:pStyle w:val="7"/>
        <w:ind w:left="140" w:right="563" w:firstLine="706"/>
        <w:jc w:val="both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 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задающим образцы поведения в обществе.</w:t>
      </w:r>
    </w:p>
    <w:p w14:paraId="535419A8">
      <w:pPr>
        <w:pStyle w:val="7"/>
        <w:spacing w:before="3" w:line="237" w:lineRule="auto"/>
        <w:ind w:left="0" w:leftChars="0" w:right="578" w:firstLine="705" w:firstLineChars="294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14:paraId="5BD99AC0">
      <w:pPr>
        <w:pStyle w:val="7"/>
        <w:spacing w:before="4"/>
        <w:ind w:left="0" w:leftChars="0" w:right="565" w:firstLine="0" w:firstLineChars="0"/>
        <w:jc w:val="both"/>
      </w:pPr>
      <w:r>
        <w:rPr>
          <w:rFonts w:ascii="Wingdings" w:hAnsi="Wingdings"/>
        </w:rPr>
        <w:t></w:t>
      </w:r>
      <w:r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</w:rPr>
        <w:t xml:space="preserve"> </w:t>
      </w:r>
      <w:r>
        <w:t>в городе, стране, способствующие расширению кругозора детей, формированию эстетического</w:t>
      </w:r>
      <w:r>
        <w:rPr>
          <w:spacing w:val="40"/>
        </w:rPr>
        <w:t xml:space="preserve"> </w:t>
      </w:r>
      <w:r>
        <w:t>вкуса,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и полюбить свою Родину;</w:t>
      </w:r>
    </w:p>
    <w:p w14:paraId="769E80DA">
      <w:pPr>
        <w:pStyle w:val="7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игровые, способствующие сплочению коллектива,</w:t>
      </w:r>
      <w:r>
        <w:rPr>
          <w:spacing w:val="40"/>
        </w:rPr>
        <w:t xml:space="preserve"> </w:t>
      </w:r>
      <w:r>
        <w:t>поднятию</w:t>
      </w:r>
      <w:r>
        <w:rPr>
          <w:spacing w:val="40"/>
        </w:rPr>
        <w:t xml:space="preserve"> </w:t>
      </w:r>
      <w:r>
        <w:t>настроения, предупреждающие стрессовые ситуации; проблемные, направленные на</w:t>
      </w:r>
      <w:r>
        <w:rPr>
          <w:spacing w:val="40"/>
        </w:rPr>
        <w:t xml:space="preserve"> </w:t>
      </w:r>
      <w:r>
        <w:t>устранение</w:t>
      </w:r>
      <w:r>
        <w:rPr>
          <w:spacing w:val="72"/>
          <w:w w:val="150"/>
        </w:rPr>
        <w:t xml:space="preserve"> </w:t>
      </w:r>
      <w:r>
        <w:t>конфликтных</w:t>
      </w:r>
      <w:r>
        <w:rPr>
          <w:spacing w:val="80"/>
        </w:rPr>
        <w:t xml:space="preserve"> </w:t>
      </w:r>
      <w:r>
        <w:t>ситуаций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классе,</w:t>
      </w:r>
      <w:r>
        <w:rPr>
          <w:spacing w:val="75"/>
          <w:w w:val="150"/>
        </w:rPr>
        <w:t xml:space="preserve"> </w:t>
      </w:r>
      <w:r>
        <w:t>лицее,</w:t>
      </w:r>
      <w:r>
        <w:rPr>
          <w:spacing w:val="72"/>
          <w:w w:val="150"/>
        </w:rPr>
        <w:t xml:space="preserve">  </w:t>
      </w:r>
      <w:r>
        <w:t>позволяющие</w:t>
      </w:r>
      <w:r>
        <w:rPr>
          <w:spacing w:val="73"/>
          <w:w w:val="150"/>
        </w:rPr>
        <w:t xml:space="preserve">  </w:t>
      </w:r>
      <w:r>
        <w:t>решать</w:t>
      </w:r>
    </w:p>
    <w:p w14:paraId="6F29CFAE">
      <w:pPr>
        <w:pStyle w:val="7"/>
        <w:tabs>
          <w:tab w:val="left" w:pos="1978"/>
          <w:tab w:val="left" w:pos="3157"/>
          <w:tab w:val="left" w:pos="5270"/>
          <w:tab w:val="left" w:pos="6575"/>
          <w:tab w:val="left" w:pos="6934"/>
          <w:tab w:val="left" w:pos="8469"/>
          <w:tab w:val="left" w:pos="9375"/>
          <w:tab w:val="left" w:pos="9816"/>
        </w:tabs>
        <w:spacing w:line="274" w:lineRule="exact"/>
        <w:ind w:left="-5" w:leftChars="0" w:firstLine="5" w:firstLineChars="0"/>
        <w:rPr>
          <w:position w:val="11"/>
          <w:sz w:val="20"/>
          <w:u w:val="none"/>
        </w:rPr>
      </w:pPr>
      <w:r>
        <w:rPr>
          <w:spacing w:val="-2"/>
        </w:rPr>
        <w:t>спорные</w:t>
      </w:r>
      <w:r>
        <w:tab/>
      </w:r>
      <w:r>
        <w:rPr>
          <w:spacing w:val="-2"/>
        </w:rPr>
        <w:t>вопросы;</w:t>
      </w:r>
      <w:r>
        <w:tab/>
      </w:r>
      <w:r>
        <w:rPr>
          <w:spacing w:val="-2"/>
        </w:rPr>
        <w:t>организационные,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подготовкой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к</w:t>
      </w:r>
      <w:r>
        <w:tab/>
      </w:r>
    </w:p>
    <w:p w14:paraId="30EA15D2">
      <w:pPr>
        <w:pStyle w:val="7"/>
        <w:spacing w:before="2"/>
        <w:ind w:left="-1" w:leftChars="0" w:right="571" w:firstLine="0" w:firstLineChars="0"/>
        <w:jc w:val="both"/>
      </w:pPr>
      <w:r>
        <w:t>общему</w:t>
      </w:r>
      <w:r>
        <w:rPr>
          <w:spacing w:val="40"/>
        </w:rPr>
        <w:t xml:space="preserve"> </w:t>
      </w:r>
      <w:r>
        <w:t>делу;</w:t>
      </w:r>
      <w:r>
        <w:rPr>
          <w:spacing w:val="40"/>
        </w:rPr>
        <w:t xml:space="preserve"> </w:t>
      </w:r>
      <w:r>
        <w:t>здоровьесберегающие, позволяющие получить опыт безопасного поведения в социуме, ведения</w:t>
      </w:r>
      <w:r>
        <w:rPr>
          <w:spacing w:val="40"/>
        </w:rPr>
        <w:t xml:space="preserve"> </w:t>
      </w:r>
      <w:r>
        <w:t xml:space="preserve">здорового образа жизни и заботы о здоровье других </w:t>
      </w:r>
      <w:r>
        <w:rPr>
          <w:spacing w:val="-2"/>
        </w:rPr>
        <w:t>людей.</w:t>
      </w:r>
    </w:p>
    <w:p w14:paraId="69255359">
      <w:pPr>
        <w:pStyle w:val="7"/>
        <w:spacing w:line="274" w:lineRule="exact"/>
        <w:ind w:left="-1" w:leftChars="0" w:firstLine="0" w:firstLineChars="0"/>
        <w:jc w:val="both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имеет:</w:t>
      </w:r>
    </w:p>
    <w:p w14:paraId="2925CD72">
      <w:pPr>
        <w:pStyle w:val="7"/>
        <w:spacing w:before="3"/>
        <w:ind w:left="-1" w:leftChars="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традиций в классном коллективе: «День именинника», концерты для мам, бабушек, пап и т.п.;</w:t>
      </w:r>
    </w:p>
    <w:p w14:paraId="2466714A">
      <w:pPr>
        <w:pStyle w:val="7"/>
        <w:ind w:left="-1" w:leftChars="0" w:right="562" w:firstLine="0" w:firstLineChars="0"/>
        <w:jc w:val="both"/>
      </w:pPr>
      <w:r>
        <w:rPr>
          <w:rFonts w:ascii="Wingdings" w:hAnsi="Wingdings"/>
        </w:rPr>
        <w:t></w:t>
      </w:r>
      <w:r>
        <w:t xml:space="preserve"> становление позитивных отношений с другими классными коллективами (через подготовку и проведение ключевого общешкольного дела по </w:t>
      </w:r>
      <w:r>
        <w:rPr>
          <w:spacing w:val="-2"/>
        </w:rPr>
        <w:t>параллелям);</w:t>
      </w:r>
    </w:p>
    <w:p w14:paraId="2807A3DD">
      <w:pPr>
        <w:pStyle w:val="7"/>
        <w:spacing w:before="3" w:line="237" w:lineRule="auto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14:paraId="0479A517">
      <w:pPr>
        <w:pStyle w:val="7"/>
        <w:spacing w:before="3" w:line="275" w:lineRule="exact"/>
        <w:ind w:left="-1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14:paraId="6B5CCAFB">
      <w:pPr>
        <w:pStyle w:val="7"/>
        <w:spacing w:line="275" w:lineRule="exact"/>
        <w:ind w:left="-1" w:leftChars="0" w:firstLine="0" w:firstLineChars="0"/>
        <w:jc w:val="both"/>
      </w:pP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rPr>
          <w:spacing w:val="-2"/>
        </w:rPr>
        <w:t>способствуют:</w:t>
      </w:r>
    </w:p>
    <w:p w14:paraId="4C292656">
      <w:pPr>
        <w:pStyle w:val="7"/>
        <w:spacing w:before="3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rPr>
          <w:spacing w:val="-2"/>
        </w:rPr>
        <w:t>класса</w:t>
      </w:r>
    </w:p>
    <w:p w14:paraId="65BECF9B">
      <w:pPr>
        <w:pStyle w:val="7"/>
        <w:spacing w:line="242" w:lineRule="auto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(потребности,</w:t>
      </w:r>
      <w:r>
        <w:rPr>
          <w:spacing w:val="79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склонности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личностные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коллектива),</w:t>
      </w:r>
    </w:p>
    <w:p w14:paraId="66C02CE9">
      <w:pPr>
        <w:pStyle w:val="7"/>
        <w:spacing w:line="271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интересов и</w:t>
      </w:r>
      <w:r>
        <w:rPr>
          <w:spacing w:val="-5"/>
        </w:rPr>
        <w:t xml:space="preserve"> </w:t>
      </w:r>
      <w:r>
        <w:t xml:space="preserve">увлечений </w:t>
      </w:r>
      <w:r>
        <w:rPr>
          <w:spacing w:val="-2"/>
        </w:rPr>
        <w:t>обучающихся;</w:t>
      </w:r>
    </w:p>
    <w:p w14:paraId="09BFF6A0">
      <w:pPr>
        <w:pStyle w:val="7"/>
        <w:spacing w:before="1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деловая</w:t>
      </w:r>
      <w:r>
        <w:rPr>
          <w:spacing w:val="5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«Выборы</w:t>
      </w:r>
      <w:r>
        <w:rPr>
          <w:spacing w:val="1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t>класса»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коллективного </w:t>
      </w:r>
      <w:r>
        <w:rPr>
          <w:spacing w:val="-2"/>
        </w:rPr>
        <w:t>планирования;</w:t>
      </w:r>
    </w:p>
    <w:p w14:paraId="6811F7F9">
      <w:pPr>
        <w:pStyle w:val="7"/>
        <w:ind w:left="-1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проектирование целей, перспектив и образа жизнедеятельности классного коллектива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организационно-деятельностной</w:t>
      </w:r>
      <w:r>
        <w:rPr>
          <w:spacing w:val="40"/>
        </w:rPr>
        <w:t xml:space="preserve"> </w:t>
      </w:r>
      <w:r>
        <w:t>игры, классного часа</w:t>
      </w:r>
      <w:r>
        <w:rPr>
          <w:spacing w:val="56"/>
          <w:w w:val="150"/>
        </w:rPr>
        <w:t xml:space="preserve"> </w:t>
      </w:r>
      <w:r>
        <w:t>«Класс,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котором</w:t>
      </w:r>
      <w:r>
        <w:rPr>
          <w:spacing w:val="60"/>
          <w:w w:val="150"/>
        </w:rPr>
        <w:t xml:space="preserve"> </w:t>
      </w:r>
      <w:r>
        <w:t>я</w:t>
      </w:r>
      <w:r>
        <w:rPr>
          <w:spacing w:val="55"/>
          <w:w w:val="150"/>
        </w:rPr>
        <w:t xml:space="preserve"> </w:t>
      </w:r>
      <w:r>
        <w:t>хотел</w:t>
      </w:r>
      <w:r>
        <w:rPr>
          <w:spacing w:val="59"/>
          <w:w w:val="150"/>
        </w:rPr>
        <w:t xml:space="preserve"> </w:t>
      </w:r>
      <w:r>
        <w:t>бы</w:t>
      </w:r>
      <w:r>
        <w:rPr>
          <w:spacing w:val="57"/>
          <w:w w:val="150"/>
        </w:rPr>
        <w:t xml:space="preserve"> </w:t>
      </w:r>
      <w:r>
        <w:t>учиться»,</w:t>
      </w:r>
      <w:r>
        <w:rPr>
          <w:spacing w:val="61"/>
          <w:w w:val="150"/>
        </w:rPr>
        <w:t xml:space="preserve"> </w:t>
      </w:r>
      <w:r>
        <w:t>конкурса</w:t>
      </w:r>
      <w:r>
        <w:rPr>
          <w:spacing w:val="58"/>
          <w:w w:val="150"/>
        </w:rPr>
        <w:t xml:space="preserve"> </w:t>
      </w:r>
      <w:r>
        <w:t>«Устав</w:t>
      </w:r>
      <w:r>
        <w:rPr>
          <w:spacing w:val="16"/>
        </w:rPr>
        <w:t xml:space="preserve"> </w:t>
      </w:r>
      <w:r>
        <w:rPr>
          <w:spacing w:val="-2"/>
        </w:rPr>
        <w:t>класса»,</w:t>
      </w:r>
      <w:r>
        <w:rPr>
          <w:rFonts w:hint="default"/>
          <w:spacing w:val="-2"/>
          <w:lang w:val="ru-RU"/>
        </w:rPr>
        <w:t xml:space="preserve"> </w:t>
      </w:r>
      <w:r>
        <w:t>«Герб</w:t>
      </w:r>
      <w:r>
        <w:rPr>
          <w:spacing w:val="-3"/>
        </w:rPr>
        <w:t xml:space="preserve"> </w:t>
      </w:r>
      <w:r>
        <w:t>класса»,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завтра».</w:t>
      </w:r>
    </w:p>
    <w:p w14:paraId="6C1074F7">
      <w:pPr>
        <w:pStyle w:val="7"/>
        <w:spacing w:line="242" w:lineRule="auto"/>
        <w:ind w:left="-1" w:leftChars="0" w:right="576" w:firstLine="0" w:firstLineChars="0"/>
        <w:jc w:val="both"/>
      </w:pPr>
      <w:r>
        <w:t xml:space="preserve">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14:paraId="043A6C8C">
      <w:pPr>
        <w:pStyle w:val="7"/>
        <w:spacing w:before="66"/>
        <w:ind w:left="0" w:leftChars="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>
        <w:rPr>
          <w:spacing w:val="-2"/>
        </w:rPr>
        <w:t>класса;</w:t>
      </w:r>
    </w:p>
    <w:p w14:paraId="44476910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учащимися,</w:t>
      </w:r>
      <w:r>
        <w:rPr>
          <w:spacing w:val="56"/>
        </w:rPr>
        <w:t xml:space="preserve"> </w:t>
      </w:r>
      <w:r>
        <w:t>находящимися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стресса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дискомфорта;</w:t>
      </w:r>
    </w:p>
    <w:p w14:paraId="22A8F77E">
      <w:pPr>
        <w:pStyle w:val="7"/>
        <w:ind w:left="0" w:leftChars="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с обучающимися,</w:t>
      </w:r>
      <w:r>
        <w:rPr>
          <w:spacing w:val="40"/>
        </w:rPr>
        <w:t xml:space="preserve"> </w:t>
      </w:r>
      <w:r>
        <w:t>состоящими на различных видах учёта, 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риска, оказавшимися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направлена на контроль за свободным времяпровождением;</w:t>
      </w:r>
    </w:p>
    <w:p w14:paraId="3710B24B">
      <w:pPr>
        <w:pStyle w:val="7"/>
        <w:spacing w:before="4" w:line="237" w:lineRule="auto"/>
        <w:ind w:left="0" w:leftChars="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заполнение с учащимися «портфолио» с занесением</w:t>
      </w:r>
      <w:r>
        <w:rPr>
          <w:spacing w:val="40"/>
        </w:rPr>
        <w:t xml:space="preserve"> </w:t>
      </w:r>
      <w:r>
        <w:t>«личных достижений» учащихся класса;</w:t>
      </w:r>
    </w:p>
    <w:p w14:paraId="3ED47AE6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и «Класс</w:t>
      </w:r>
      <w:r>
        <w:rPr>
          <w:spacing w:val="-2"/>
        </w:rPr>
        <w:t xml:space="preserve"> года»;</w:t>
      </w:r>
    </w:p>
    <w:p w14:paraId="1F1D1D14">
      <w:pPr>
        <w:pStyle w:val="7"/>
        <w:spacing w:line="242" w:lineRule="auto"/>
        <w:ind w:left="0" w:leftChars="0" w:right="570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предложение (делегирование) ответственности за то</w:t>
      </w:r>
      <w:r>
        <w:rPr>
          <w:spacing w:val="40"/>
        </w:rPr>
        <w:t xml:space="preserve"> </w:t>
      </w:r>
      <w:r>
        <w:t>или иное поручение вовлечение учащихся в социально значимую деятельность</w:t>
      </w:r>
      <w:r>
        <w:rPr>
          <w:spacing w:val="40"/>
        </w:rPr>
        <w:t xml:space="preserve"> </w:t>
      </w:r>
      <w:r>
        <w:t>в классе.</w:t>
      </w:r>
    </w:p>
    <w:p w14:paraId="77A4929C">
      <w:pPr>
        <w:pStyle w:val="7"/>
        <w:spacing w:line="242" w:lineRule="auto"/>
        <w:ind w:left="0" w:leftChars="0" w:right="575" w:firstLine="0" w:firstLineChars="0"/>
        <w:jc w:val="both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 xml:space="preserve">с учителями </w:t>
      </w:r>
      <w:r>
        <w:rPr>
          <w:spacing w:val="-2"/>
        </w:rPr>
        <w:t>предметниками.</w:t>
      </w:r>
    </w:p>
    <w:p w14:paraId="377E62E8">
      <w:pPr>
        <w:spacing w:before="1"/>
        <w:ind w:left="0" w:right="41" w:firstLine="0"/>
        <w:jc w:val="right"/>
        <w:rPr>
          <w:sz w:val="20"/>
        </w:rPr>
      </w:pPr>
    </w:p>
    <w:p w14:paraId="2DEF742C">
      <w:pPr>
        <w:pStyle w:val="2"/>
        <w:tabs>
          <w:tab w:val="left" w:pos="9528"/>
        </w:tabs>
        <w:spacing w:before="1"/>
        <w:ind w:left="707" w:hanging="596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Модуль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«Работа</w:t>
      </w:r>
      <w:r>
        <w:rPr>
          <w:color w:val="000000"/>
          <w:spacing w:val="-3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с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родителями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или</w:t>
      </w:r>
      <w:r>
        <w:rPr>
          <w:color w:val="000000"/>
          <w:spacing w:val="-7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их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законными</w:t>
      </w:r>
      <w:r>
        <w:rPr>
          <w:color w:val="000000"/>
          <w:spacing w:val="1"/>
          <w:highlight w:val="lightGray"/>
          <w:shd w:val="clear" w:color="auto" w:fill="F2DBDB"/>
        </w:rPr>
        <w:t xml:space="preserve"> </w:t>
      </w:r>
      <w:r>
        <w:rPr>
          <w:color w:val="000000"/>
          <w:spacing w:val="-2"/>
          <w:highlight w:val="lightGray"/>
          <w:shd w:val="clear" w:color="auto" w:fill="F2DBDB"/>
        </w:rPr>
        <w:t>представителями»</w:t>
      </w:r>
      <w:r>
        <w:rPr>
          <w:color w:val="000000"/>
          <w:highlight w:val="lightGray"/>
          <w:shd w:val="clear" w:color="auto" w:fill="F2DBDB"/>
        </w:rPr>
        <w:tab/>
      </w:r>
    </w:p>
    <w:p w14:paraId="2F3CB3EF">
      <w:pPr>
        <w:pStyle w:val="7"/>
        <w:spacing w:before="271"/>
        <w:ind w:left="140" w:right="568" w:firstLine="566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</w:t>
      </w:r>
      <w:r>
        <w:rPr>
          <w:spacing w:val="40"/>
        </w:rPr>
        <w:t xml:space="preserve"> </w:t>
      </w:r>
      <w:r>
        <w:t>в данном вопросе. Только когда все участники образовательного процесса</w:t>
      </w:r>
      <w:r>
        <w:rPr>
          <w:spacing w:val="-4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эффективно.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бывает</w:t>
      </w:r>
      <w:r>
        <w:rPr>
          <w:spacing w:val="-8"/>
        </w:rPr>
        <w:t xml:space="preserve"> </w:t>
      </w:r>
      <w:r>
        <w:t>так, что родители сами нуждаются в грамотной квалифицированной помощи.</w:t>
      </w:r>
    </w:p>
    <w:p w14:paraId="787625EC">
      <w:pPr>
        <w:pStyle w:val="7"/>
        <w:ind w:left="140" w:right="569" w:firstLine="850"/>
        <w:jc w:val="both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4AEF5EE5">
      <w:pPr>
        <w:pStyle w:val="11"/>
        <w:numPr>
          <w:ilvl w:val="0"/>
          <w:numId w:val="4"/>
        </w:numPr>
        <w:tabs>
          <w:tab w:val="left" w:pos="990"/>
          <w:tab w:val="left" w:pos="4884"/>
          <w:tab w:val="left" w:pos="5617"/>
        </w:tabs>
        <w:spacing w:before="0" w:after="0" w:line="242" w:lineRule="auto"/>
        <w:ind w:left="140" w:right="556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z w:val="24"/>
        </w:rPr>
        <w:t>обследовании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лицея;</w:t>
      </w:r>
    </w:p>
    <w:p w14:paraId="2892E03E">
      <w:pPr>
        <w:pStyle w:val="11"/>
        <w:numPr>
          <w:ilvl w:val="0"/>
          <w:numId w:val="4"/>
        </w:numPr>
        <w:tabs>
          <w:tab w:val="left" w:pos="990"/>
        </w:tabs>
        <w:spacing w:before="0" w:after="0" w:line="271" w:lineRule="exact"/>
        <w:ind w:left="990" w:right="0" w:hanging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семей;</w:t>
      </w:r>
    </w:p>
    <w:p w14:paraId="5E77D90D">
      <w:pPr>
        <w:pStyle w:val="11"/>
        <w:numPr>
          <w:ilvl w:val="0"/>
          <w:numId w:val="4"/>
        </w:numPr>
        <w:tabs>
          <w:tab w:val="left" w:pos="990"/>
        </w:tabs>
        <w:spacing w:before="1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14:paraId="38472076">
      <w:pPr>
        <w:pStyle w:val="11"/>
        <w:numPr>
          <w:ilvl w:val="0"/>
          <w:numId w:val="4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3AEE53C5">
      <w:pPr>
        <w:pStyle w:val="11"/>
        <w:numPr>
          <w:ilvl w:val="0"/>
          <w:numId w:val="4"/>
        </w:numPr>
        <w:tabs>
          <w:tab w:val="left" w:pos="990"/>
        </w:tabs>
        <w:spacing w:before="3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14:paraId="265B5B3E">
      <w:pPr>
        <w:pStyle w:val="11"/>
        <w:numPr>
          <w:ilvl w:val="0"/>
          <w:numId w:val="4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 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14:paraId="0BEF083B">
      <w:pPr>
        <w:pStyle w:val="7"/>
        <w:spacing w:before="2"/>
        <w:ind w:left="140" w:right="562" w:firstLine="912"/>
        <w:jc w:val="both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систему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собраний,</w:t>
      </w:r>
      <w:r>
        <w:rPr>
          <w:spacing w:val="31"/>
        </w:rPr>
        <w:t xml:space="preserve"> </w:t>
      </w:r>
      <w:r>
        <w:t>общешкольных</w:t>
      </w:r>
      <w:r>
        <w:rPr>
          <w:spacing w:val="28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и</w:t>
      </w:r>
    </w:p>
    <w:p w14:paraId="28CFB3FF">
      <w:pPr>
        <w:pStyle w:val="7"/>
        <w:spacing w:before="66" w:line="242" w:lineRule="auto"/>
        <w:ind w:left="140" w:right="571"/>
        <w:jc w:val="both"/>
      </w:pPr>
      <w:r>
        <w:t>родителями</w:t>
      </w:r>
      <w:r>
        <w:rPr>
          <w:spacing w:val="40"/>
        </w:rPr>
        <w:t xml:space="preserve"> </w:t>
      </w:r>
      <w:r>
        <w:t>- День семьи,</w:t>
      </w:r>
      <w:r>
        <w:rPr>
          <w:spacing w:val="8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14:paraId="07A78F3B">
      <w:pPr>
        <w:pStyle w:val="7"/>
        <w:ind w:left="140" w:right="557" w:firstLine="850"/>
        <w:jc w:val="both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40"/>
        </w:rPr>
        <w:t xml:space="preserve"> </w:t>
      </w:r>
      <w:r>
        <w:t>в лицее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14:paraId="0A0DD755">
      <w:pPr>
        <w:pStyle w:val="7"/>
        <w:spacing w:line="237" w:lineRule="auto"/>
        <w:ind w:left="140" w:right="573" w:firstLine="566"/>
        <w:jc w:val="both"/>
      </w:pPr>
      <w:r>
        <w:t>Работа 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осуществляется в рамках следующих видов и форм деятельности:</w:t>
      </w:r>
    </w:p>
    <w:p w14:paraId="169C4981">
      <w:pPr>
        <w:pStyle w:val="3"/>
        <w:spacing w:before="8" w:line="272" w:lineRule="exact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0A99C340">
      <w:pPr>
        <w:pStyle w:val="7"/>
        <w:spacing w:line="242" w:lineRule="auto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Ообщешкольный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лицеем и решении вопросов воспитания и социализации их детей;</w:t>
      </w:r>
    </w:p>
    <w:p w14:paraId="30017442">
      <w:pPr>
        <w:pStyle w:val="7"/>
        <w:spacing w:line="242" w:lineRule="auto"/>
        <w:ind w:left="861" w:right="748" w:hanging="360"/>
        <w:jc w:val="both"/>
      </w:pPr>
      <w:r>
        <w:rPr>
          <w:rFonts w:ascii="Wingdings" w:hAnsi="Wingdings"/>
        </w:rPr>
        <w:t></w:t>
      </w:r>
      <w:r>
        <w:t xml:space="preserve">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7FA14EE">
      <w:pPr>
        <w:pStyle w:val="7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 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здоровьясбережения детей и подростков;</w:t>
      </w:r>
    </w:p>
    <w:p w14:paraId="2835E614">
      <w:pPr>
        <w:pStyle w:val="7"/>
        <w:spacing w:line="242" w:lineRule="auto"/>
        <w:ind w:left="861" w:right="741" w:hanging="36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1344CBD0">
      <w:pPr>
        <w:pStyle w:val="3"/>
        <w:spacing w:before="0"/>
        <w:ind w:left="203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AE5E221">
      <w:pPr>
        <w:pStyle w:val="7"/>
        <w:spacing w:line="237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обращение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специалистам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запросу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острых конфликтных ситуаций;</w:t>
      </w:r>
    </w:p>
    <w:p w14:paraId="374F25FC">
      <w:pPr>
        <w:pStyle w:val="7"/>
        <w:ind w:left="861" w:right="745" w:hanging="360"/>
        <w:jc w:val="both"/>
      </w:pPr>
      <w:r>
        <w:rPr>
          <w:rFonts w:ascii="Wingdings" w:hAnsi="Wingdings"/>
        </w:rPr>
        <w:t></w:t>
      </w:r>
      <w: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57ABCE0">
      <w:pPr>
        <w:pStyle w:val="7"/>
        <w:spacing w:line="242" w:lineRule="auto"/>
        <w:ind w:left="861" w:right="746" w:hanging="360"/>
        <w:jc w:val="both"/>
      </w:pPr>
      <w:r>
        <w:rPr>
          <w:rFonts w:ascii="Wingdings" w:hAnsi="Wingdings"/>
        </w:rPr>
        <w:t></w:t>
      </w:r>
      <w:r>
        <w:t xml:space="preserve">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2883ABEE">
      <w:pPr>
        <w:pStyle w:val="7"/>
        <w:tabs>
          <w:tab w:val="right" w:pos="10018"/>
        </w:tabs>
        <w:spacing w:line="271" w:lineRule="exact"/>
        <w:ind w:left="501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59"/>
        </w:rPr>
        <w:t xml:space="preserve"> </w:t>
      </w:r>
      <w:r>
        <w:t>индивидуальное</w:t>
      </w:r>
      <w:r>
        <w:rPr>
          <w:spacing w:val="9"/>
        </w:rPr>
        <w:t xml:space="preserve"> </w:t>
      </w:r>
      <w:r>
        <w:t>консультирование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координации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6"/>
        </w:rPr>
        <w:t xml:space="preserve"> </w:t>
      </w:r>
      <w:r>
        <w:rPr>
          <w:spacing w:val="-2"/>
        </w:rPr>
        <w:t>усилий</w:t>
      </w:r>
      <w:r>
        <w:tab/>
      </w:r>
    </w:p>
    <w:p w14:paraId="43BAC3B0">
      <w:pPr>
        <w:pStyle w:val="7"/>
        <w:ind w:left="861"/>
        <w:rPr>
          <w:spacing w:val="-2"/>
        </w:rPr>
      </w:pP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родителей.</w:t>
      </w:r>
    </w:p>
    <w:p w14:paraId="4CB31F32">
      <w:pPr>
        <w:pStyle w:val="7"/>
        <w:ind w:left="861"/>
        <w:rPr>
          <w:spacing w:val="-2"/>
        </w:rPr>
      </w:pPr>
    </w:p>
    <w:p w14:paraId="2765A8BF">
      <w:pPr>
        <w:pStyle w:val="2"/>
        <w:tabs>
          <w:tab w:val="left" w:pos="9528"/>
        </w:tabs>
        <w:spacing w:before="71"/>
        <w:ind w:left="111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Модуль</w:t>
      </w:r>
      <w:r>
        <w:rPr>
          <w:color w:val="000000"/>
          <w:spacing w:val="-13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«Внеурочная</w:t>
      </w:r>
      <w:r>
        <w:rPr>
          <w:color w:val="000000"/>
          <w:spacing w:val="-10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деятельность</w:t>
      </w:r>
      <w:r>
        <w:rPr>
          <w:color w:val="000000"/>
          <w:spacing w:val="-9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и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дополнительное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spacing w:val="-2"/>
          <w:highlight w:val="lightGray"/>
          <w:shd w:val="clear" w:color="auto" w:fill="EAF1DD"/>
        </w:rPr>
        <w:t>образование»</w:t>
      </w:r>
      <w:r>
        <w:rPr>
          <w:color w:val="000000"/>
          <w:highlight w:val="lightGray"/>
          <w:shd w:val="clear" w:color="auto" w:fill="EAF1DD"/>
        </w:rPr>
        <w:tab/>
      </w:r>
    </w:p>
    <w:p w14:paraId="65A50952">
      <w:pPr>
        <w:pStyle w:val="7"/>
        <w:spacing w:before="271" w:line="242" w:lineRule="auto"/>
        <w:ind w:left="140" w:right="576" w:firstLine="566"/>
        <w:jc w:val="both"/>
      </w:pPr>
      <w:r>
        <w:t>Воспитание на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курсов внеурочной деятельности осуществляется преимущественно через:</w:t>
      </w:r>
    </w:p>
    <w:p w14:paraId="7E536ADC">
      <w:pPr>
        <w:pStyle w:val="7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7CE0C6E">
      <w:pPr>
        <w:pStyle w:val="7"/>
        <w:spacing w:before="1" w:line="237" w:lineRule="auto"/>
        <w:ind w:left="861" w:right="568" w:hanging="360"/>
        <w:jc w:val="both"/>
      </w:pPr>
      <w:r>
        <w:rPr>
          <w:rFonts w:ascii="Wingdings" w:hAnsi="Wingdings"/>
        </w:rPr>
        <w:t></w:t>
      </w:r>
      <w:r>
        <w:t xml:space="preserve">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429818B6">
      <w:pPr>
        <w:pStyle w:val="7"/>
        <w:spacing w:before="5" w:line="237" w:lineRule="auto"/>
        <w:ind w:left="861" w:right="568" w:hanging="360"/>
        <w:jc w:val="both"/>
      </w:pPr>
      <w:r>
        <w:rPr>
          <w:rFonts w:ascii="Wingdings" w:hAnsi="Wingdings"/>
        </w:rPr>
        <w:t></w:t>
      </w:r>
      <w:r>
        <w:t xml:space="preserve"> создание в детских объединениях традиций, задающих их членам определенные социально значимые формы поведения</w:t>
      </w:r>
    </w:p>
    <w:p w14:paraId="21C60BF6">
      <w:pPr>
        <w:pStyle w:val="7"/>
        <w:spacing w:before="4"/>
        <w:ind w:left="861" w:right="571" w:hanging="360"/>
        <w:jc w:val="both"/>
      </w:pPr>
      <w:r>
        <w:rPr>
          <w:rFonts w:ascii="Wingdings" w:hAnsi="Wingdings"/>
        </w:rPr>
        <w:t></w:t>
      </w:r>
      <w:r>
        <w:t xml:space="preserve">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27A23C8C">
      <w:pPr>
        <w:pStyle w:val="7"/>
        <w:spacing w:line="242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Реализация воспитательного потенциала внеурочной деятельности в лицее осуществляется в рамках следующих выбранных обучающимися курсов, занятий:</w:t>
      </w:r>
    </w:p>
    <w:p w14:paraId="0DFBBB51">
      <w:pPr>
        <w:pStyle w:val="7"/>
        <w:tabs>
          <w:tab w:val="left" w:pos="3307"/>
          <w:tab w:val="left" w:pos="7009"/>
        </w:tabs>
        <w:spacing w:line="242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14:paraId="6778F5CA">
      <w:pPr>
        <w:pStyle w:val="7"/>
        <w:spacing w:line="242" w:lineRule="auto"/>
        <w:ind w:left="861" w:right="571" w:hanging="360"/>
        <w:jc w:val="both"/>
      </w:pPr>
      <w:r>
        <w:rPr>
          <w:rFonts w:ascii="Wingdings" w:hAnsi="Wingdings"/>
        </w:rPr>
        <w:t></w:t>
      </w:r>
      <w:r>
        <w:t xml:space="preserve">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53EF0E2">
      <w:pPr>
        <w:pStyle w:val="7"/>
        <w:spacing w:line="271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46"/>
        </w:rPr>
        <w:t xml:space="preserve"> </w:t>
      </w:r>
      <w:r>
        <w:t>интеллектуальной,</w:t>
      </w:r>
      <w:r>
        <w:rPr>
          <w:spacing w:val="-14"/>
        </w:rPr>
        <w:t xml:space="preserve"> </w:t>
      </w:r>
      <w:r>
        <w:t>научной,</w:t>
      </w:r>
      <w:r>
        <w:rPr>
          <w:spacing w:val="-15"/>
        </w:rPr>
        <w:t xml:space="preserve"> </w:t>
      </w:r>
      <w:r>
        <w:t>исследовательской,</w:t>
      </w:r>
      <w:r>
        <w:rPr>
          <w:spacing w:val="-10"/>
        </w:rPr>
        <w:t xml:space="preserve"> </w:t>
      </w:r>
      <w:r>
        <w:t>просветительской</w:t>
      </w:r>
      <w:r>
        <w:rPr>
          <w:spacing w:val="-15"/>
        </w:rPr>
        <w:t xml:space="preserve"> </w:t>
      </w:r>
      <w:r>
        <w:rPr>
          <w:spacing w:val="-2"/>
        </w:rPr>
        <w:t>направленности;</w:t>
      </w:r>
    </w:p>
    <w:p w14:paraId="27B0AF1C">
      <w:pPr>
        <w:pStyle w:val="7"/>
        <w:spacing w:line="238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55"/>
        </w:rPr>
        <w:t xml:space="preserve"> </w:t>
      </w:r>
      <w:r>
        <w:t>экологической,</w:t>
      </w:r>
      <w:r>
        <w:rPr>
          <w:spacing w:val="-11"/>
        </w:rPr>
        <w:t xml:space="preserve"> </w:t>
      </w:r>
      <w:r>
        <w:t>природоохранной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направленности;</w:t>
      </w:r>
    </w:p>
    <w:p w14:paraId="3256D1CD">
      <w:pPr>
        <w:pStyle w:val="7"/>
        <w:spacing w:line="311" w:lineRule="exact"/>
        <w:ind w:left="501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художественной,</w:t>
      </w:r>
      <w:r>
        <w:rPr>
          <w:spacing w:val="72"/>
        </w:rPr>
        <w:t xml:space="preserve">   </w:t>
      </w:r>
      <w:r>
        <w:t>эстетической</w:t>
      </w:r>
      <w:r>
        <w:rPr>
          <w:spacing w:val="72"/>
        </w:rPr>
        <w:t xml:space="preserve">   </w:t>
      </w:r>
      <w:r>
        <w:t>направленности</w:t>
      </w:r>
      <w:r>
        <w:rPr>
          <w:spacing w:val="71"/>
        </w:rPr>
        <w:t xml:space="preserve">   </w:t>
      </w:r>
      <w:r>
        <w:t>в</w:t>
      </w:r>
      <w:r>
        <w:rPr>
          <w:spacing w:val="72"/>
        </w:rPr>
        <w:t xml:space="preserve">   </w:t>
      </w:r>
      <w:r>
        <w:t>области</w:t>
      </w:r>
      <w:r>
        <w:rPr>
          <w:spacing w:val="72"/>
        </w:rPr>
        <w:t xml:space="preserve">   </w:t>
      </w:r>
      <w:r>
        <w:t>искусств,</w:t>
      </w:r>
      <w:r>
        <w:rPr>
          <w:spacing w:val="70"/>
          <w:w w:val="150"/>
        </w:rPr>
        <w:t xml:space="preserve">  </w:t>
      </w:r>
    </w:p>
    <w:p w14:paraId="4B6D9D60">
      <w:pPr>
        <w:pStyle w:val="7"/>
        <w:spacing w:line="275" w:lineRule="exact"/>
        <w:ind w:left="861"/>
        <w:jc w:val="both"/>
      </w:pPr>
      <w:r>
        <w:t>художественного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жанров;</w:t>
      </w:r>
    </w:p>
    <w:p w14:paraId="289221B1">
      <w:pPr>
        <w:pStyle w:val="7"/>
        <w:spacing w:line="275" w:lineRule="exact"/>
        <w:ind w:left="501"/>
        <w:jc w:val="both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туристско-краеведческой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14:paraId="17CF805A">
      <w:pPr>
        <w:pStyle w:val="7"/>
        <w:ind w:left="501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направленности.</w:t>
      </w:r>
    </w:p>
    <w:p w14:paraId="2654E642">
      <w:pPr>
        <w:pStyle w:val="2"/>
        <w:spacing w:line="275" w:lineRule="exact"/>
        <w:ind w:left="851"/>
        <w:jc w:val="both"/>
      </w:pPr>
      <w:r>
        <w:t>Внешкольные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</w:p>
    <w:p w14:paraId="62C58AB8">
      <w:pPr>
        <w:pStyle w:val="7"/>
        <w:spacing w:line="237" w:lineRule="auto"/>
        <w:ind w:left="140" w:leftChars="0" w:right="563" w:firstLine="80" w:firstLineChars="0"/>
        <w:jc w:val="both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2EC407F5">
      <w:pPr>
        <w:spacing w:before="1" w:line="240" w:lineRule="auto"/>
        <w:ind w:left="861" w:right="566" w:hanging="360"/>
        <w:jc w:val="both"/>
        <w:rPr>
          <w:i/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внешкольные тематические мероприятия воспитательной направленности, организуемые педагогами, по изучаемым в лицее учебным предметам, курсам, модулям </w:t>
      </w:r>
      <w:r>
        <w:rPr>
          <w:i/>
          <w:sz w:val="24"/>
        </w:rPr>
        <w:t>(конференции, фестивали, творческие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конкурсы);</w:t>
      </w:r>
    </w:p>
    <w:p w14:paraId="05D98BF2">
      <w:pPr>
        <w:pStyle w:val="7"/>
        <w:ind w:left="861" w:right="567" w:hanging="360"/>
        <w:jc w:val="both"/>
      </w:pPr>
      <w:r>
        <w:rPr>
          <w:rFonts w:ascii="Wingdings" w:hAnsi="Wingdings"/>
        </w:rPr>
        <w:t></w:t>
      </w:r>
      <w:r>
        <w:t xml:space="preserve">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05D7D06C">
      <w:pPr>
        <w:pStyle w:val="7"/>
        <w:ind w:left="861" w:right="556" w:hanging="36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2B6C0E45">
      <w:pPr>
        <w:pStyle w:val="7"/>
        <w:ind w:left="861" w:right="566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7165E156">
      <w:pPr>
        <w:pStyle w:val="7"/>
        <w:spacing w:line="242" w:lineRule="auto"/>
        <w:ind w:left="861" w:right="572" w:hanging="360"/>
        <w:jc w:val="both"/>
      </w:pPr>
      <w:r>
        <w:rPr>
          <w:rFonts w:ascii="Wingdings" w:hAnsi="Wingdings"/>
        </w:rPr>
        <w:t></w:t>
      </w:r>
      <w:r>
        <w:t xml:space="preserve"> внешкольные мероприятия, в том числе организуемые совместно с социальными партнерами </w:t>
      </w:r>
      <w:r>
        <w:rPr>
          <w:lang w:val="ru-RU"/>
        </w:rPr>
        <w:t>школы</w:t>
      </w:r>
      <w:r>
        <w:t>.</w:t>
      </w:r>
    </w:p>
    <w:p w14:paraId="39D959BC">
      <w:pPr>
        <w:pStyle w:val="7"/>
        <w:spacing w:after="0" w:line="242" w:lineRule="auto"/>
        <w:jc w:val="both"/>
      </w:pPr>
    </w:p>
    <w:p w14:paraId="60F8FF3B">
      <w:pPr>
        <w:pStyle w:val="2"/>
        <w:spacing w:before="225" w:line="240" w:lineRule="auto"/>
      </w:pPr>
      <w:r>
        <w:t>Обязательные</w:t>
      </w:r>
      <w:r>
        <w:rPr>
          <w:spacing w:val="-7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rPr>
          <w:spacing w:val="-2"/>
        </w:rPr>
        <w:t>плана:</w:t>
      </w:r>
    </w:p>
    <w:p w14:paraId="12148BCB">
      <w:pPr>
        <w:pStyle w:val="7"/>
        <w:spacing w:before="2"/>
        <w:ind w:left="1212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ученических</w:t>
      </w:r>
      <w:r>
        <w:rPr>
          <w:spacing w:val="40"/>
        </w:rPr>
        <w:t xml:space="preserve"> </w:t>
      </w:r>
      <w:r>
        <w:t>сообществ</w:t>
      </w:r>
      <w:r>
        <w:rPr>
          <w:spacing w:val="40"/>
        </w:rPr>
        <w:t xml:space="preserve"> </w:t>
      </w:r>
      <w:r>
        <w:t>(клубы,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Первых,</w:t>
      </w:r>
      <w:r>
        <w:rPr>
          <w:spacing w:val="40"/>
        </w:rPr>
        <w:t xml:space="preserve"> </w:t>
      </w:r>
      <w:r>
        <w:t xml:space="preserve">коллективные </w:t>
      </w:r>
      <w:r>
        <w:rPr>
          <w:spacing w:val="-2"/>
        </w:rPr>
        <w:t>проекты);</w:t>
      </w:r>
    </w:p>
    <w:p w14:paraId="6EA66381">
      <w:pPr>
        <w:pStyle w:val="7"/>
        <w:tabs>
          <w:tab w:val="left" w:pos="2061"/>
          <w:tab w:val="left" w:pos="2536"/>
          <w:tab w:val="left" w:pos="3510"/>
          <w:tab w:val="left" w:pos="5049"/>
          <w:tab w:val="left" w:pos="6090"/>
          <w:tab w:val="left" w:pos="7179"/>
          <w:tab w:val="left" w:pos="8430"/>
          <w:tab w:val="left" w:pos="10100"/>
        </w:tabs>
        <w:spacing w:line="275" w:lineRule="exact"/>
        <w:ind w:left="852"/>
        <w:rPr>
          <w:position w:val="7"/>
          <w:sz w:val="20"/>
        </w:rPr>
      </w:pPr>
      <w:r>
        <w:rPr>
          <w:position w:val="7"/>
          <w:sz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7204710</wp:posOffset>
                </wp:positionH>
                <wp:positionV relativeFrom="paragraph">
                  <wp:posOffset>196850</wp:posOffset>
                </wp:positionV>
                <wp:extent cx="280670" cy="635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6350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0416" y="6096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567.3pt;margin-top:15.5pt;height:0.5pt;width:22.1pt;mso-position-horizontal-relative:page;mso-wrap-distance-bottom:0pt;mso-wrap-distance-top:0pt;z-index:-251626496;mso-width-relative:page;mso-height-relative:page;" fillcolor="#000000" filled="t" stroked="f" coordsize="280670,6350" o:gfxdata="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lyM4P&#10;2QAAAAsBAAAPAAAAAAAAAAEAIAAAACIAAABkcnMvZG93bnJldi54bWxQSwECFAAUAAAACACHTuJA&#10;Apf55iACAADZBAAADgAAAAAAAAABACAAAAAoAQAAZHJzL2Uyb0RvYy54bWxQSwUGAAAAAAYABgBZ&#10;AQAAugUAAAAA&#10;" path="m280416,0l0,0,0,6096,280416,6096,28041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курсы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2"/>
        </w:rPr>
        <w:t>(предметные</w:t>
      </w:r>
      <w:r>
        <w:tab/>
      </w:r>
      <w:r>
        <w:rPr>
          <w:spacing w:val="-2"/>
        </w:rPr>
        <w:t>кружки,</w:t>
      </w:r>
      <w:r>
        <w:tab/>
      </w:r>
      <w:r>
        <w:rPr>
          <w:spacing w:val="-2"/>
        </w:rPr>
        <w:t>научные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олимпиадная</w:t>
      </w:r>
      <w:r>
        <w:tab/>
      </w:r>
      <w:r>
        <w:rPr>
          <w:spacing w:val="-5"/>
          <w:position w:val="7"/>
          <w:sz w:val="20"/>
        </w:rPr>
        <w:t>18</w:t>
      </w:r>
    </w:p>
    <w:p w14:paraId="6623B397">
      <w:pPr>
        <w:pStyle w:val="7"/>
        <w:spacing w:line="230" w:lineRule="exact"/>
        <w:ind w:left="1212"/>
      </w:pPr>
      <w:r>
        <w:rPr>
          <w:spacing w:val="-2"/>
        </w:rPr>
        <w:t>подготовка).</w:t>
      </w:r>
    </w:p>
    <w:p w14:paraId="14719AC3">
      <w:pPr>
        <w:pStyle w:val="7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Профильная</w:t>
      </w:r>
      <w:r>
        <w:rPr>
          <w:spacing w:val="1"/>
        </w:rPr>
        <w:t xml:space="preserve"> </w:t>
      </w:r>
      <w:r>
        <w:rPr>
          <w:spacing w:val="-2"/>
        </w:rPr>
        <w:t>дифференциация:</w:t>
      </w:r>
    </w:p>
    <w:p w14:paraId="50E32D67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Инвариантная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(единая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-2"/>
        </w:rPr>
        <w:t>профилей):</w:t>
      </w:r>
    </w:p>
    <w:p w14:paraId="16B6888A">
      <w:pPr>
        <w:pStyle w:val="7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6"/>
        </w:rPr>
        <w:t xml:space="preserve"> </w:t>
      </w:r>
      <w:r>
        <w:t>клубные</w:t>
      </w:r>
      <w:r>
        <w:rPr>
          <w:spacing w:val="-5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rPr>
          <w:spacing w:val="-2"/>
        </w:rPr>
        <w:t>обсуждения;</w:t>
      </w:r>
    </w:p>
    <w:p w14:paraId="0F21185E">
      <w:pPr>
        <w:pStyle w:val="2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форматы:</w:t>
      </w:r>
    </w:p>
    <w:p w14:paraId="3A8BB46D">
      <w:pPr>
        <w:pStyle w:val="7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8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2"/>
        </w:rPr>
        <w:t xml:space="preserve"> деятельность;</w:t>
      </w:r>
    </w:p>
    <w:p w14:paraId="092E1A6E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9"/>
        </w:rPr>
        <w:t xml:space="preserve"> </w:t>
      </w:r>
      <w:r>
        <w:t>профессиональные пробы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rPr>
          <w:spacing w:val="-2"/>
        </w:rPr>
        <w:t>практики;</w:t>
      </w:r>
    </w:p>
    <w:p w14:paraId="4EF292D0">
      <w:pPr>
        <w:pStyle w:val="7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экспедиции;</w:t>
      </w:r>
    </w:p>
    <w:p w14:paraId="433E2B94">
      <w:pPr>
        <w:pStyle w:val="7"/>
        <w:spacing w:line="274" w:lineRule="exact"/>
        <w:ind w:left="852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rPr>
          <w:spacing w:val="-2"/>
        </w:rPr>
        <w:t>марафоны.</w:t>
      </w:r>
    </w:p>
    <w:p w14:paraId="1D48D656">
      <w:pPr>
        <w:pStyle w:val="2"/>
      </w:pPr>
      <w:r>
        <w:t>Объём</w:t>
      </w:r>
      <w:r>
        <w:rPr>
          <w:spacing w:val="-6"/>
        </w:rPr>
        <w:t xml:space="preserve"> </w:t>
      </w:r>
      <w:r>
        <w:rPr>
          <w:spacing w:val="-2"/>
        </w:rPr>
        <w:t>нагрузки:</w:t>
      </w:r>
    </w:p>
    <w:p w14:paraId="3D8C4385">
      <w:pPr>
        <w:pStyle w:val="7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неделю;</w:t>
      </w:r>
    </w:p>
    <w:p w14:paraId="4A8FF7D6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700 часов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года.</w:t>
      </w:r>
    </w:p>
    <w:p w14:paraId="6ED7CE93">
      <w:pPr>
        <w:pStyle w:val="2"/>
        <w:spacing w:before="2"/>
      </w:pPr>
      <w:r>
        <w:t>Обязательные</w:t>
      </w:r>
      <w:r>
        <w:rPr>
          <w:spacing w:val="-13"/>
        </w:rPr>
        <w:t xml:space="preserve"> </w:t>
      </w:r>
      <w:r>
        <w:rPr>
          <w:spacing w:val="-2"/>
        </w:rPr>
        <w:t>компоненты:</w:t>
      </w:r>
    </w:p>
    <w:p w14:paraId="59F1EDCE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«Разговоры о</w:t>
      </w:r>
      <w:r>
        <w:rPr>
          <w:spacing w:val="-5"/>
        </w:rPr>
        <w:t xml:space="preserve"> </w:t>
      </w:r>
      <w:r>
        <w:rPr>
          <w:spacing w:val="-2"/>
        </w:rPr>
        <w:t>важном»;</w:t>
      </w:r>
    </w:p>
    <w:p w14:paraId="1B9D8DCA">
      <w:pPr>
        <w:pStyle w:val="7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«Твой</w:t>
      </w:r>
      <w:r>
        <w:rPr>
          <w:spacing w:val="-3"/>
        </w:rPr>
        <w:t xml:space="preserve"> </w:t>
      </w:r>
      <w:r>
        <w:t>билет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профессии»</w:t>
      </w:r>
      <w:r>
        <w:rPr>
          <w:spacing w:val="-3"/>
        </w:rPr>
        <w:t xml:space="preserve"> </w:t>
      </w:r>
      <w:r>
        <w:rPr>
          <w:spacing w:val="-2"/>
        </w:rPr>
        <w:t>(профориентация).</w:t>
      </w:r>
    </w:p>
    <w:p w14:paraId="3E6AF120">
      <w:pPr>
        <w:pStyle w:val="2"/>
      </w:pPr>
      <w:r>
        <w:t>Гибкий</w:t>
      </w:r>
      <w:r>
        <w:rPr>
          <w:spacing w:val="-12"/>
        </w:rPr>
        <w:t xml:space="preserve"> </w:t>
      </w:r>
      <w:r>
        <w:rPr>
          <w:spacing w:val="-2"/>
        </w:rPr>
        <w:t>график:</w:t>
      </w:r>
    </w:p>
    <w:p w14:paraId="141F2216">
      <w:pPr>
        <w:pStyle w:val="7"/>
        <w:spacing w:before="2"/>
        <w:ind w:left="1212" w:hanging="36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50%</w:t>
      </w:r>
      <w:r>
        <w:rPr>
          <w:spacing w:val="-9"/>
        </w:rPr>
        <w:t xml:space="preserve"> </w:t>
      </w:r>
      <w:r>
        <w:t>нагрузки</w:t>
      </w:r>
      <w:r>
        <w:rPr>
          <w:spacing w:val="-14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переносить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каникулы</w:t>
      </w:r>
      <w:r>
        <w:rPr>
          <w:spacing w:val="-9"/>
        </w:rPr>
        <w:t xml:space="preserve"> </w:t>
      </w:r>
      <w:r>
        <w:t>(экспедиции,</w:t>
      </w:r>
      <w:r>
        <w:rPr>
          <w:spacing w:val="-12"/>
        </w:rPr>
        <w:t xml:space="preserve"> </w:t>
      </w:r>
      <w:r>
        <w:t>интенсивные</w:t>
      </w:r>
      <w:r>
        <w:rPr>
          <w:spacing w:val="-15"/>
        </w:rPr>
        <w:t xml:space="preserve"> </w:t>
      </w:r>
      <w:r>
        <w:t>школы, туристические походы).</w:t>
      </w:r>
    </w:p>
    <w:p w14:paraId="597FAB5E">
      <w:pPr>
        <w:pStyle w:val="7"/>
        <w:spacing w:before="1"/>
        <w:ind w:left="424" w:right="848" w:firstLine="566"/>
        <w:jc w:val="both"/>
      </w:pPr>
      <w:r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</w:t>
      </w:r>
    </w:p>
    <w:p w14:paraId="523D4838">
      <w:pPr>
        <w:pStyle w:val="7"/>
        <w:spacing w:after="0" w:line="242" w:lineRule="auto"/>
        <w:jc w:val="both"/>
      </w:pPr>
    </w:p>
    <w:p w14:paraId="047C9FEA">
      <w:pPr>
        <w:pStyle w:val="7"/>
        <w:spacing w:after="0" w:line="242" w:lineRule="auto"/>
        <w:jc w:val="both"/>
      </w:pPr>
    </w:p>
    <w:p w14:paraId="0B891437">
      <w:pPr>
        <w:pStyle w:val="2"/>
        <w:tabs>
          <w:tab w:val="left" w:pos="9528"/>
          <w:tab w:val="left" w:pos="9816"/>
        </w:tabs>
        <w:ind w:left="111"/>
        <w:rPr>
          <w:b w:val="0"/>
          <w:position w:val="15"/>
          <w:sz w:val="20"/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Модуль</w:t>
      </w:r>
      <w:r>
        <w:rPr>
          <w:color w:val="000000"/>
          <w:spacing w:val="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«Самоуправление</w:t>
      </w:r>
      <w:r>
        <w:rPr>
          <w:color w:val="000000"/>
          <w:spacing w:val="6"/>
          <w:highlight w:val="lightGray"/>
          <w:shd w:val="clear" w:color="auto" w:fill="E5DFEC"/>
        </w:rPr>
        <w:t xml:space="preserve"> </w:t>
      </w:r>
      <w:r>
        <w:rPr>
          <w:color w:val="000000"/>
          <w:highlight w:val="lightGray"/>
          <w:shd w:val="clear" w:color="auto" w:fill="E5DFEC"/>
        </w:rPr>
        <w:tab/>
      </w:r>
      <w:r>
        <w:rPr>
          <w:color w:val="000000"/>
          <w:highlight w:val="lightGray"/>
        </w:rPr>
        <w:tab/>
      </w:r>
    </w:p>
    <w:p w14:paraId="2361CC9A">
      <w:pPr>
        <w:pStyle w:val="7"/>
        <w:spacing w:before="271"/>
        <w:ind w:left="140" w:right="557" w:firstLine="719" w:firstLineChars="0"/>
        <w:jc w:val="both"/>
      </w:pPr>
      <w:r>
        <w:t>Основная цель модуля «Ученическое самоуправление»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лицея в вариативную коллективную творческую и социально- значимую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лицее</w:t>
      </w:r>
      <w:r>
        <w:rPr>
          <w:spacing w:val="40"/>
        </w:rPr>
        <w:t xml:space="preserve"> </w:t>
      </w:r>
      <w: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80"/>
        </w:rPr>
        <w:t xml:space="preserve"> </w:t>
      </w:r>
      <w:r>
        <w:t>опыт конструктивного общения, совместного преодоления трудностей, формирует</w:t>
      </w:r>
      <w:r>
        <w:rPr>
          <w:spacing w:val="40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14:paraId="2B7F2265">
      <w:pPr>
        <w:pStyle w:val="7"/>
        <w:spacing w:line="275" w:lineRule="exact"/>
        <w:ind w:left="707"/>
        <w:jc w:val="both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14:paraId="7D4B5046">
      <w:pPr>
        <w:spacing w:before="7" w:line="275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лицея:</w:t>
      </w:r>
    </w:p>
    <w:p w14:paraId="60C92D80">
      <w:pPr>
        <w:pStyle w:val="2"/>
        <w:spacing w:line="274" w:lineRule="exact"/>
        <w:ind w:left="501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70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школьников;</w:t>
      </w:r>
    </w:p>
    <w:p w14:paraId="733F10F4">
      <w:pPr>
        <w:spacing w:before="2" w:line="237" w:lineRule="auto"/>
        <w:ind w:left="861" w:right="565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Совета старост</w:t>
      </w:r>
      <w:r>
        <w:rPr>
          <w:sz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14:paraId="56B1A5B4">
      <w:pPr>
        <w:spacing w:before="3" w:line="240" w:lineRule="auto"/>
        <w:ind w:left="861" w:right="560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традиционных: ко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 </w:t>
      </w:r>
      <w:r>
        <w:rPr>
          <w:sz w:val="24"/>
        </w:rPr>
        <w:t>посвящение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«первоклассники»,</w:t>
      </w:r>
    </w:p>
    <w:p w14:paraId="74E74F94">
      <w:pPr>
        <w:pStyle w:val="7"/>
        <w:spacing w:line="242" w:lineRule="auto"/>
        <w:ind w:left="861" w:right="561"/>
        <w:jc w:val="both"/>
      </w:pPr>
      <w:r>
        <w:t>«пятиклассники», к Дню</w:t>
      </w:r>
      <w:r>
        <w:rPr>
          <w:spacing w:val="-5"/>
        </w:rPr>
        <w:t xml:space="preserve"> </w:t>
      </w:r>
      <w:r>
        <w:t>матери, «Папа, мама,</w:t>
      </w:r>
      <w:r>
        <w:rPr>
          <w:spacing w:val="-1"/>
        </w:rPr>
        <w:t xml:space="preserve"> </w:t>
      </w:r>
      <w:r>
        <w:t>я – спортивная семья», «Безопасный маршрут в школу», Дня самоуправления в рамках профориентационной работы.</w:t>
      </w:r>
    </w:p>
    <w:p w14:paraId="689253F8">
      <w:pPr>
        <w:pStyle w:val="11"/>
        <w:numPr>
          <w:ilvl w:val="0"/>
          <w:numId w:val="0"/>
        </w:numPr>
        <w:tabs>
          <w:tab w:val="left" w:pos="861"/>
        </w:tabs>
        <w:spacing w:before="3" w:after="0" w:line="240" w:lineRule="auto"/>
        <w:ind w:left="501" w:leftChars="0" w:right="559" w:rightChars="0"/>
        <w:jc w:val="both"/>
        <w:rPr>
          <w:sz w:val="24"/>
        </w:rPr>
      </w:pPr>
    </w:p>
    <w:p w14:paraId="6343995C">
      <w:pPr>
        <w:pStyle w:val="7"/>
        <w:ind w:left="140" w:right="569" w:firstLine="566"/>
        <w:jc w:val="both"/>
      </w:pPr>
      <w: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14:paraId="631C2CA4">
      <w:pPr>
        <w:spacing w:before="2" w:line="276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классов:</w:t>
      </w:r>
    </w:p>
    <w:p w14:paraId="7B02A36E">
      <w:pPr>
        <w:pStyle w:val="11"/>
        <w:numPr>
          <w:ilvl w:val="0"/>
          <w:numId w:val="5"/>
        </w:numPr>
        <w:tabs>
          <w:tab w:val="left" w:pos="861"/>
        </w:tabs>
        <w:spacing w:before="3" w:after="0" w:line="237" w:lineRule="auto"/>
        <w:ind w:left="861" w:right="571" w:hanging="36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коллективами, учителями;</w:t>
      </w:r>
    </w:p>
    <w:p w14:paraId="1CE6C970">
      <w:pPr>
        <w:pStyle w:val="11"/>
        <w:numPr>
          <w:ilvl w:val="0"/>
          <w:numId w:val="5"/>
        </w:numPr>
        <w:tabs>
          <w:tab w:val="left" w:pos="861"/>
        </w:tabs>
        <w:spacing w:before="7" w:after="0" w:line="237" w:lineRule="auto"/>
        <w:ind w:left="861" w:right="565" w:hanging="360"/>
        <w:jc w:val="both"/>
        <w:rPr>
          <w:sz w:val="24"/>
        </w:rPr>
      </w:pPr>
      <w:r>
        <w:rPr>
          <w:sz w:val="24"/>
        </w:rPr>
        <w:t>через организацию на принципах самоуправления жизни групп, отправляющихся в походы,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распределяемых среди участников ответственных должностей.</w:t>
      </w:r>
    </w:p>
    <w:p w14:paraId="4A5AC5CC">
      <w:pPr>
        <w:spacing w:before="8" w:line="273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индивидуальном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уровне:</w:t>
      </w:r>
    </w:p>
    <w:p w14:paraId="2DE57A1E">
      <w:pPr>
        <w:pStyle w:val="11"/>
        <w:numPr>
          <w:ilvl w:val="0"/>
          <w:numId w:val="5"/>
        </w:numPr>
        <w:tabs>
          <w:tab w:val="left" w:pos="861"/>
        </w:tabs>
        <w:spacing w:before="0" w:after="0" w:line="237" w:lineRule="auto"/>
        <w:ind w:left="861" w:right="560" w:hanging="360"/>
        <w:jc w:val="both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6A68DA8B">
      <w:pPr>
        <w:pStyle w:val="11"/>
        <w:widowControl w:val="0"/>
        <w:numPr>
          <w:ilvl w:val="0"/>
          <w:numId w:val="0"/>
        </w:numPr>
        <w:tabs>
          <w:tab w:val="left" w:pos="861"/>
        </w:tabs>
        <w:autoSpaceDE w:val="0"/>
        <w:autoSpaceDN w:val="0"/>
        <w:spacing w:before="0" w:after="0" w:line="237" w:lineRule="auto"/>
        <w:ind w:right="560" w:rightChars="0"/>
        <w:jc w:val="both"/>
        <w:rPr>
          <w:sz w:val="24"/>
        </w:rPr>
      </w:pPr>
    </w:p>
    <w:p w14:paraId="57B04AA2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0" o:spid="_x0000_s1026" o:spt="100" style="position:absolute;left:0pt;margin-left:802.75pt;margin-top:290.25pt;height:0.5pt;width:33.6pt;mso-position-horizontal-relative:page;mso-position-vertical-relative:page;z-index:251664384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6&#10;saX/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2" o:spid="_x0000_s1026" o:spt="100" style="position:absolute;left:0pt;margin-left:802.75pt;margin-top:290.25pt;height:0.5pt;width:33.6pt;mso-position-horizontal-relative:page;mso-position-vertical-relative:page;z-index:251665408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3wicOh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11AEE074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shd w:val="clear" w:color="auto" w:fill="DAEEF3"/>
        </w:rPr>
        <w:t xml:space="preserve"> </w:t>
      </w:r>
      <w:r>
        <w:rPr>
          <w:color w:val="000000"/>
          <w:highlight w:val="lightGray"/>
          <w:shd w:val="clear" w:color="auto" w:fill="DAEEF3"/>
        </w:rPr>
        <w:t>Модуль</w:t>
      </w:r>
      <w:r>
        <w:rPr>
          <w:color w:val="000000"/>
          <w:spacing w:val="-13"/>
          <w:highlight w:val="lightGray"/>
          <w:shd w:val="clear" w:color="auto" w:fill="DAEEF3"/>
        </w:rPr>
        <w:t xml:space="preserve"> </w:t>
      </w:r>
      <w:r>
        <w:rPr>
          <w:color w:val="000000"/>
          <w:spacing w:val="-2"/>
          <w:highlight w:val="lightGray"/>
          <w:shd w:val="clear" w:color="auto" w:fill="DAEEF3"/>
        </w:rPr>
        <w:t>«Профориентация»</w:t>
      </w:r>
      <w:r>
        <w:rPr>
          <w:color w:val="000000"/>
          <w:highlight w:val="lightGray"/>
          <w:shd w:val="clear" w:color="auto" w:fill="DAEEF3"/>
        </w:rPr>
        <w:tab/>
      </w:r>
    </w:p>
    <w:p w14:paraId="0CA1CDCE">
      <w:pPr>
        <w:pStyle w:val="7"/>
        <w:spacing w:before="271"/>
        <w:ind w:left="991"/>
        <w:jc w:val="both"/>
      </w:pPr>
      <w:r>
        <w:t>Совместная</w:t>
      </w:r>
      <w:r>
        <w:rPr>
          <w:spacing w:val="62"/>
        </w:rPr>
        <w:t xml:space="preserve">   </w:t>
      </w:r>
      <w:r>
        <w:t>деятельность</w:t>
      </w:r>
      <w:r>
        <w:rPr>
          <w:spacing w:val="62"/>
        </w:rPr>
        <w:t xml:space="preserve">   </w:t>
      </w:r>
      <w:r>
        <w:t>педагогов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школьников</w:t>
      </w:r>
      <w:r>
        <w:rPr>
          <w:spacing w:val="61"/>
        </w:rPr>
        <w:t xml:space="preserve">   </w:t>
      </w:r>
      <w:r>
        <w:t>по</w:t>
      </w:r>
      <w:r>
        <w:rPr>
          <w:spacing w:val="63"/>
        </w:rPr>
        <w:t xml:space="preserve">   </w:t>
      </w:r>
      <w:r>
        <w:rPr>
          <w:spacing w:val="-2"/>
        </w:rPr>
        <w:t>направлению</w:t>
      </w:r>
    </w:p>
    <w:p w14:paraId="6501BB05">
      <w:pPr>
        <w:pStyle w:val="7"/>
        <w:spacing w:before="3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-2"/>
        </w:rPr>
        <w:t xml:space="preserve"> </w:t>
      </w:r>
      <w:r>
        <w:t>проб школьников. Задача совместной деятельности</w:t>
      </w:r>
      <w:r>
        <w:rPr>
          <w:spacing w:val="-1"/>
        </w:rPr>
        <w:t xml:space="preserve"> </w:t>
      </w:r>
      <w:r>
        <w:t>педагога и</w:t>
      </w:r>
      <w:r>
        <w:rPr>
          <w:spacing w:val="-1"/>
        </w:rPr>
        <w:t xml:space="preserve"> </w:t>
      </w:r>
      <w:r>
        <w:t>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75C6B090">
      <w:pPr>
        <w:pStyle w:val="7"/>
        <w:spacing w:line="275" w:lineRule="exact"/>
        <w:ind w:left="991"/>
        <w:jc w:val="both"/>
      </w:pPr>
      <w:r>
        <w:t>Совместная</w:t>
      </w:r>
      <w:r>
        <w:rPr>
          <w:spacing w:val="59"/>
        </w:rPr>
        <w:t xml:space="preserve">   </w:t>
      </w:r>
      <w:r>
        <w:t>деятельность</w:t>
      </w:r>
      <w:r>
        <w:rPr>
          <w:spacing w:val="61"/>
        </w:rPr>
        <w:t xml:space="preserve">   </w:t>
      </w:r>
      <w:r>
        <w:t>педагогов</w:t>
      </w:r>
      <w:r>
        <w:rPr>
          <w:spacing w:val="63"/>
        </w:rPr>
        <w:t xml:space="preserve">   </w:t>
      </w:r>
      <w:r>
        <w:t>и</w:t>
      </w:r>
      <w:r>
        <w:rPr>
          <w:spacing w:val="60"/>
        </w:rPr>
        <w:t xml:space="preserve">   </w:t>
      </w:r>
      <w:r>
        <w:t>школьников</w:t>
      </w:r>
      <w:r>
        <w:rPr>
          <w:spacing w:val="63"/>
        </w:rPr>
        <w:t xml:space="preserve">   </w:t>
      </w:r>
      <w:r>
        <w:t>по</w:t>
      </w:r>
      <w:r>
        <w:rPr>
          <w:spacing w:val="62"/>
        </w:rPr>
        <w:t xml:space="preserve">   </w:t>
      </w:r>
      <w:r>
        <w:rPr>
          <w:spacing w:val="-2"/>
        </w:rPr>
        <w:t>направлению</w:t>
      </w:r>
    </w:p>
    <w:p w14:paraId="21DE56AC">
      <w:pPr>
        <w:pStyle w:val="7"/>
        <w:spacing w:before="5" w:line="237" w:lineRule="auto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2EAB8DB">
      <w:pPr>
        <w:pStyle w:val="7"/>
        <w:spacing w:before="3"/>
        <w:ind w:left="424" w:right="1018"/>
        <w:jc w:val="both"/>
      </w:pPr>
      <w: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3E4C7547">
      <w:pPr>
        <w:pStyle w:val="11"/>
        <w:numPr>
          <w:ilvl w:val="0"/>
          <w:numId w:val="6"/>
        </w:numPr>
        <w:tabs>
          <w:tab w:val="left" w:pos="708"/>
        </w:tabs>
        <w:spacing w:before="0" w:after="0" w:line="240" w:lineRule="auto"/>
        <w:ind w:left="724" w:leftChars="0" w:right="1016" w:hanging="284" w:firstLineChars="0"/>
        <w:jc w:val="both"/>
        <w:rPr>
          <w:rFonts w:ascii="Symbol" w:hAnsi="Symbol"/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7529F46E">
      <w:pPr>
        <w:pStyle w:val="11"/>
        <w:numPr>
          <w:ilvl w:val="0"/>
          <w:numId w:val="6"/>
        </w:numPr>
        <w:tabs>
          <w:tab w:val="left" w:pos="706"/>
          <w:tab w:val="left" w:pos="10100"/>
        </w:tabs>
        <w:spacing w:before="0" w:after="0" w:line="274" w:lineRule="exact"/>
        <w:ind w:left="722" w:leftChars="0" w:right="0" w:hanging="282" w:firstLineChars="0"/>
        <w:jc w:val="left"/>
        <w:rPr>
          <w:rFonts w:ascii="Symbol" w:hAnsi="Symbol"/>
          <w:sz w:val="20"/>
        </w:rPr>
      </w:pPr>
      <w:r>
        <w:rPr>
          <w:b/>
          <w:sz w:val="24"/>
        </w:rPr>
        <w:t>Встречи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стать</w:t>
      </w:r>
      <w:r>
        <w:rPr>
          <w:sz w:val="24"/>
        </w:rPr>
        <w:tab/>
      </w:r>
    </w:p>
    <w:p w14:paraId="7FC703E5">
      <w:pPr>
        <w:pStyle w:val="7"/>
        <w:ind w:left="708" w:right="839"/>
        <w:jc w:val="both"/>
      </w:pP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профессиях, но и гордость</w:t>
      </w:r>
      <w:r>
        <w:rPr>
          <w:spacing w:val="-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14:paraId="712F2869">
      <w:pPr>
        <w:pStyle w:val="11"/>
        <w:numPr>
          <w:ilvl w:val="0"/>
          <w:numId w:val="6"/>
        </w:numPr>
        <w:tabs>
          <w:tab w:val="left" w:pos="706"/>
          <w:tab w:val="left" w:pos="708"/>
        </w:tabs>
        <w:spacing w:before="2" w:after="0" w:line="240" w:lineRule="auto"/>
        <w:ind w:left="724" w:leftChars="0" w:right="1017" w:hanging="284" w:firstLineChars="0"/>
        <w:jc w:val="both"/>
        <w:rPr>
          <w:rFonts w:ascii="Symbol" w:hAnsi="Symbol"/>
          <w:sz w:val="20"/>
        </w:rPr>
      </w:pPr>
      <w:r>
        <w:rPr>
          <w:b/>
          <w:sz w:val="24"/>
        </w:rPr>
        <w:t>Профориентационные игры</w:t>
      </w:r>
      <w:r>
        <w:rPr>
          <w:sz w:val="24"/>
        </w:rPr>
        <w:t>: симуляции, деловые игры, квесты, расширяющие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 типах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достоинствах и недостатках той или иной интересной школьникам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sz w:val="24"/>
        </w:rPr>
        <w:t xml:space="preserve">деловые игры, </w:t>
      </w:r>
      <w:r>
        <w:rPr>
          <w:sz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5D66E53A">
      <w:pPr>
        <w:pStyle w:val="11"/>
        <w:widowControl w:val="0"/>
        <w:numPr>
          <w:ilvl w:val="0"/>
          <w:numId w:val="0"/>
        </w:numPr>
        <w:tabs>
          <w:tab w:val="left" w:pos="706"/>
          <w:tab w:val="left" w:pos="708"/>
        </w:tabs>
        <w:autoSpaceDE w:val="0"/>
        <w:autoSpaceDN w:val="0"/>
        <w:spacing w:before="2" w:after="0" w:line="240" w:lineRule="auto"/>
        <w:ind w:right="1017" w:rightChars="0"/>
        <w:jc w:val="both"/>
        <w:rPr>
          <w:sz w:val="24"/>
        </w:rPr>
      </w:pPr>
    </w:p>
    <w:p w14:paraId="269E7EAB">
      <w:pPr>
        <w:pStyle w:val="7"/>
        <w:spacing w:line="237" w:lineRule="auto"/>
        <w:ind w:left="424" w:right="851"/>
        <w:jc w:val="both"/>
      </w:pPr>
      <w:r>
        <w:t>«Единая</w:t>
      </w:r>
      <w:r>
        <w:rPr>
          <w:spacing w:val="-11"/>
        </w:rPr>
        <w:t xml:space="preserve"> </w:t>
      </w:r>
      <w:r>
        <w:t>модель</w:t>
      </w:r>
      <w:r>
        <w:rPr>
          <w:spacing w:val="-15"/>
        </w:rPr>
        <w:t xml:space="preserve"> </w:t>
      </w:r>
      <w:r>
        <w:t>профориентации»,</w:t>
      </w:r>
      <w:r>
        <w:rPr>
          <w:spacing w:val="-14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внедрена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школах РФ для обучающихся 6–11-х классов, включая детей с ОВЗ и инвалидностью.</w:t>
      </w:r>
    </w:p>
    <w:p w14:paraId="783441DD">
      <w:pPr>
        <w:pStyle w:val="7"/>
        <w:spacing w:before="3" w:line="275" w:lineRule="exact"/>
        <w:ind w:left="424"/>
        <w:jc w:val="both"/>
      </w:pPr>
      <w:r>
        <w:t>Некоторые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rPr>
          <w:spacing w:val="-2"/>
        </w:rPr>
        <w:t>модели:</w:t>
      </w:r>
    </w:p>
    <w:p w14:paraId="5663CB24">
      <w:pPr>
        <w:spacing w:before="0" w:line="242" w:lineRule="auto"/>
        <w:ind w:left="424" w:right="849" w:firstLine="0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«Урочная деятельность».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В уроки общеобразовательного цикла встраивают профориентационный компонент.</w:t>
      </w:r>
    </w:p>
    <w:p w14:paraId="3FB0602A">
      <w:pPr>
        <w:pStyle w:val="7"/>
        <w:ind w:left="424" w:right="843"/>
        <w:jc w:val="both"/>
      </w:pPr>
      <w:r>
        <w:rPr>
          <w:b/>
          <w:color w:val="000000"/>
          <w:highlight w:val="yellow"/>
        </w:rPr>
        <w:t>«Внеурочная</w:t>
      </w:r>
      <w:r>
        <w:rPr>
          <w:b/>
          <w:color w:val="000000"/>
          <w:spacing w:val="-7"/>
          <w:highlight w:val="yellow"/>
        </w:rPr>
        <w:t xml:space="preserve"> </w:t>
      </w:r>
      <w:r>
        <w:rPr>
          <w:b/>
          <w:color w:val="000000"/>
          <w:highlight w:val="yellow"/>
        </w:rPr>
        <w:t>деятельность».</w:t>
      </w:r>
      <w:r>
        <w:rPr>
          <w:b/>
          <w:color w:val="000000"/>
          <w:spacing w:val="-1"/>
        </w:rPr>
        <w:t xml:space="preserve"> </w:t>
      </w:r>
      <w:r>
        <w:rPr>
          <w:color w:val="000000"/>
        </w:rPr>
        <w:t>Реализуется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через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курс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занятий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«Россия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мои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горизонты». Занятия проводят классные руководители еженедельно, всего запланировано 34 занятия в течение учебного года.</w:t>
      </w:r>
    </w:p>
    <w:p w14:paraId="4CB99A73">
      <w:pPr>
        <w:spacing w:before="0" w:line="240" w:lineRule="auto"/>
        <w:ind w:left="424" w:right="844" w:firstLine="0"/>
        <w:jc w:val="both"/>
        <w:rPr>
          <w:sz w:val="24"/>
        </w:rPr>
      </w:pPr>
      <w:r>
        <w:rPr>
          <w:b/>
          <w:color w:val="000000"/>
          <w:sz w:val="24"/>
          <w:highlight w:val="yellow"/>
        </w:rPr>
        <w:t>«Взаимодействие с родителями или законными представителями».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Предполагает участие родителей во всероссийских, областных и школьных родительских собраниях по профориентации, их привлечение к реализации профориентационных мероприятий.</w:t>
      </w:r>
    </w:p>
    <w:p w14:paraId="33FA6AC5">
      <w:pPr>
        <w:pStyle w:val="7"/>
        <w:ind w:left="424" w:right="843"/>
        <w:jc w:val="both"/>
      </w:pPr>
      <w:r>
        <w:rPr>
          <w:b/>
          <w:color w:val="000000"/>
          <w:highlight w:val="yellow"/>
        </w:rPr>
        <w:t>«Практико-ориентированный модуль»</w:t>
      </w:r>
      <w:r>
        <w:rPr>
          <w:b/>
          <w:color w:val="000000"/>
        </w:rPr>
        <w:t xml:space="preserve">. </w:t>
      </w:r>
      <w:r>
        <w:rPr>
          <w:color w:val="000000"/>
        </w:rPr>
        <w:t>Включает в себя профориентационные мероприятия: профпробы, проектную деятельность, экскурсии и мастер-классы на площадках работодателей или организаций профессионального образования, конкурсы профориентационной направленности.</w:t>
      </w:r>
    </w:p>
    <w:p w14:paraId="54591C26">
      <w:pPr>
        <w:pStyle w:val="7"/>
        <w:spacing w:line="242" w:lineRule="auto"/>
        <w:ind w:left="424" w:right="845"/>
        <w:jc w:val="both"/>
      </w:pPr>
      <w:r>
        <w:rPr>
          <w:b/>
          <w:color w:val="000000"/>
          <w:highlight w:val="yellow"/>
        </w:rPr>
        <w:t>«Дополнительное</w:t>
      </w:r>
      <w:r>
        <w:rPr>
          <w:b/>
          <w:color w:val="000000"/>
          <w:spacing w:val="-15"/>
          <w:highlight w:val="yellow"/>
        </w:rPr>
        <w:t xml:space="preserve"> </w:t>
      </w:r>
      <w:r>
        <w:rPr>
          <w:b/>
          <w:color w:val="000000"/>
          <w:highlight w:val="yellow"/>
        </w:rPr>
        <w:t>образование».</w:t>
      </w:r>
      <w:r>
        <w:rPr>
          <w:b/>
          <w:color w:val="000000"/>
          <w:spacing w:val="-15"/>
        </w:rPr>
        <w:t xml:space="preserve"> </w:t>
      </w:r>
      <w:r>
        <w:rPr>
          <w:color w:val="000000"/>
        </w:rPr>
        <w:t>Предполагает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выбор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посещение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школьниками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кружков и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секций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дополнительного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образования,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носящих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профориентационный</w:t>
      </w:r>
      <w:r>
        <w:rPr>
          <w:color w:val="000000"/>
          <w:spacing w:val="40"/>
        </w:rPr>
        <w:t xml:space="preserve">  </w:t>
      </w:r>
      <w:r>
        <w:rPr>
          <w:color w:val="000000"/>
        </w:rPr>
        <w:t>характер.</w:t>
      </w:r>
    </w:p>
    <w:p w14:paraId="19DC14D8">
      <w:pPr>
        <w:tabs>
          <w:tab w:val="left" w:pos="10100"/>
        </w:tabs>
        <w:spacing w:before="0" w:line="270" w:lineRule="exact"/>
        <w:ind w:left="424" w:right="0" w:firstLine="0"/>
        <w:jc w:val="left"/>
        <w:rPr>
          <w:position w:val="8"/>
          <w:sz w:val="20"/>
        </w:rPr>
      </w:pPr>
      <w:r>
        <w:rPr>
          <w:b/>
          <w:color w:val="000000"/>
          <w:sz w:val="24"/>
          <w:highlight w:val="yellow"/>
        </w:rPr>
        <w:t>«Профильные</w:t>
      </w:r>
      <w:r>
        <w:rPr>
          <w:b/>
          <w:color w:val="000000"/>
          <w:spacing w:val="10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предпрофессиональные</w:t>
      </w:r>
      <w:r>
        <w:rPr>
          <w:b/>
          <w:color w:val="000000"/>
          <w:spacing w:val="1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классы».</w:t>
      </w:r>
      <w:r>
        <w:rPr>
          <w:b/>
          <w:color w:val="000000"/>
          <w:spacing w:val="20"/>
          <w:sz w:val="24"/>
        </w:rPr>
        <w:t xml:space="preserve"> </w:t>
      </w:r>
      <w:r>
        <w:rPr>
          <w:color w:val="000000"/>
          <w:sz w:val="24"/>
        </w:rPr>
        <w:t>Например,</w:t>
      </w:r>
      <w:r>
        <w:rPr>
          <w:color w:val="000000"/>
          <w:spacing w:val="14"/>
          <w:sz w:val="24"/>
        </w:rPr>
        <w:t xml:space="preserve"> </w:t>
      </w:r>
      <w:r>
        <w:rPr>
          <w:color w:val="000000"/>
          <w:sz w:val="24"/>
        </w:rPr>
        <w:t>инженерные,</w:t>
      </w:r>
      <w:r>
        <w:rPr>
          <w:color w:val="000000"/>
          <w:spacing w:val="11"/>
          <w:sz w:val="24"/>
        </w:rPr>
        <w:t xml:space="preserve"> </w:t>
      </w:r>
      <w:r>
        <w:rPr>
          <w:color w:val="000000"/>
          <w:spacing w:val="-2"/>
          <w:sz w:val="24"/>
        </w:rPr>
        <w:t>медицинские,</w:t>
      </w:r>
      <w:r>
        <w:rPr>
          <w:color w:val="000000"/>
          <w:sz w:val="24"/>
        </w:rPr>
        <w:tab/>
      </w:r>
    </w:p>
    <w:p w14:paraId="55C654A8">
      <w:pPr>
        <w:pStyle w:val="7"/>
        <w:tabs>
          <w:tab w:val="left" w:pos="2275"/>
          <w:tab w:val="left" w:pos="4294"/>
          <w:tab w:val="left" w:pos="4731"/>
          <w:tab w:val="left" w:pos="6593"/>
          <w:tab w:val="left" w:pos="7898"/>
          <w:tab w:val="left" w:pos="8334"/>
          <w:tab w:val="left" w:pos="9164"/>
        </w:tabs>
        <w:spacing w:line="275" w:lineRule="exact"/>
        <w:ind w:left="424"/>
      </w:pPr>
      <w:r>
        <w:rPr>
          <w:spacing w:val="-2"/>
        </w:rPr>
        <w:t>педагогические,</w:t>
      </w:r>
      <w:r>
        <w:tab/>
      </w:r>
      <w:r>
        <w:rPr>
          <w:spacing w:val="-2"/>
        </w:rPr>
        <w:t>ориентированные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востребованные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рынке</w:t>
      </w:r>
      <w:r>
        <w:tab/>
      </w:r>
      <w:r>
        <w:rPr>
          <w:spacing w:val="-2"/>
        </w:rPr>
        <w:t>труда.</w:t>
      </w:r>
    </w:p>
    <w:p w14:paraId="12097E6A">
      <w:pPr>
        <w:pStyle w:val="7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обучение»,</w:t>
      </w:r>
      <w:r>
        <w:rPr>
          <w:spacing w:val="-3"/>
        </w:rPr>
        <w:t xml:space="preserve"> </w:t>
      </w:r>
      <w:r>
        <w:t>например</w:t>
      </w:r>
      <w:r>
        <w:rPr>
          <w:spacing w:val="-5"/>
        </w:rPr>
        <w:t xml:space="preserve"> </w:t>
      </w:r>
      <w:r>
        <w:rPr>
          <w:spacing w:val="-4"/>
        </w:rPr>
        <w:t>ЦПК.</w:t>
      </w:r>
    </w:p>
    <w:p w14:paraId="1B07E958">
      <w:pPr>
        <w:pStyle w:val="7"/>
        <w:rPr>
          <w:sz w:val="20"/>
        </w:rPr>
      </w:pPr>
    </w:p>
    <w:p w14:paraId="6588E1F6">
      <w:pPr>
        <w:pStyle w:val="7"/>
        <w:rPr>
          <w:sz w:val="20"/>
        </w:rPr>
      </w:pPr>
    </w:p>
    <w:p w14:paraId="0101A8A6">
      <w:pPr>
        <w:pStyle w:val="7"/>
        <w:spacing w:before="139"/>
        <w:rPr>
          <w:sz w:val="20"/>
        </w:rPr>
      </w:pPr>
    </w:p>
    <w:tbl>
      <w:tblPr>
        <w:tblStyle w:val="5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4"/>
        <w:gridCol w:w="5076"/>
      </w:tblGrid>
      <w:tr w14:paraId="2BEA2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74" w:type="dxa"/>
          </w:tcPr>
          <w:p w14:paraId="5264EE58">
            <w:pPr>
              <w:pStyle w:val="12"/>
              <w:spacing w:before="1" w:line="243" w:lineRule="exact"/>
              <w:ind w:left="931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партнеры</w:t>
            </w:r>
          </w:p>
        </w:tc>
        <w:tc>
          <w:tcPr>
            <w:tcW w:w="5076" w:type="dxa"/>
          </w:tcPr>
          <w:p w14:paraId="2937D3C3">
            <w:pPr>
              <w:pStyle w:val="12"/>
              <w:spacing w:before="1" w:line="243" w:lineRule="exact"/>
              <w:ind w:left="791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совместной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14:paraId="1494A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274" w:type="dxa"/>
          </w:tcPr>
          <w:p w14:paraId="60E518DE">
            <w:pPr>
              <w:pStyle w:val="12"/>
              <w:spacing w:before="1"/>
              <w:rPr>
                <w:sz w:val="23"/>
              </w:rPr>
            </w:pPr>
            <w:r>
              <w:rPr>
                <w:b/>
                <w:sz w:val="23"/>
              </w:rPr>
              <w:t>Предприятия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(местные производства, бизнес-структуры, медицинские учреждения, IT-компании</w:t>
            </w:r>
          </w:p>
          <w:p w14:paraId="2D9BEFEA">
            <w:pPr>
              <w:pStyle w:val="12"/>
              <w:spacing w:before="3" w:line="243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5076" w:type="dxa"/>
          </w:tcPr>
          <w:p w14:paraId="2D92E74F">
            <w:pPr>
              <w:pStyle w:val="12"/>
              <w:spacing w:before="1"/>
              <w:ind w:right="1792"/>
              <w:rPr>
                <w:sz w:val="23"/>
              </w:rPr>
            </w:pPr>
            <w:r>
              <w:rPr>
                <w:sz w:val="23"/>
              </w:rPr>
              <w:t>Экскурсии на предприятия Мастер-классы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</w:p>
          <w:p w14:paraId="3CCEF323">
            <w:pPr>
              <w:pStyle w:val="12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Стажировки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пробы</w:t>
            </w:r>
          </w:p>
          <w:p w14:paraId="5E811194">
            <w:pPr>
              <w:pStyle w:val="12"/>
              <w:spacing w:before="4" w:line="243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ярмарках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вакансий</w:t>
            </w:r>
          </w:p>
        </w:tc>
      </w:tr>
      <w:tr w14:paraId="4FD24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4274" w:type="dxa"/>
          </w:tcPr>
          <w:p w14:paraId="78ABC9A8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Центры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занятости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населения</w:t>
            </w:r>
          </w:p>
        </w:tc>
        <w:tc>
          <w:tcPr>
            <w:tcW w:w="5076" w:type="dxa"/>
          </w:tcPr>
          <w:p w14:paraId="601352DF">
            <w:pPr>
              <w:pStyle w:val="12"/>
              <w:spacing w:before="1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тестирования</w:t>
            </w:r>
          </w:p>
          <w:p w14:paraId="6E34AB51">
            <w:pPr>
              <w:pStyle w:val="12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востребованным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профессиям Участие в программах временного</w:t>
            </w:r>
          </w:p>
          <w:p w14:paraId="199D6F11">
            <w:pPr>
              <w:pStyle w:val="12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трудоустройства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подростков</w:t>
            </w:r>
          </w:p>
        </w:tc>
      </w:tr>
      <w:tr w14:paraId="45CE3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4274" w:type="dxa"/>
          </w:tcPr>
          <w:p w14:paraId="0CD9E194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Вузы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колледжи</w:t>
            </w:r>
          </w:p>
        </w:tc>
        <w:tc>
          <w:tcPr>
            <w:tcW w:w="5076" w:type="dxa"/>
          </w:tcPr>
          <w:p w14:paraId="44AB92EE">
            <w:pPr>
              <w:pStyle w:val="12"/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</w:t>
            </w:r>
          </w:p>
          <w:p w14:paraId="4166EE2C">
            <w:pPr>
              <w:pStyle w:val="12"/>
              <w:ind w:right="202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лекции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вебинары Участие в олимпиадах и конкурсах</w:t>
            </w:r>
          </w:p>
          <w:p w14:paraId="3B58452B">
            <w:pPr>
              <w:pStyle w:val="12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(научные,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технические,</w:t>
            </w:r>
          </w:p>
          <w:p w14:paraId="215A5AC9">
            <w:pPr>
              <w:pStyle w:val="12"/>
              <w:spacing w:before="4" w:line="24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творческие)</w:t>
            </w:r>
          </w:p>
        </w:tc>
      </w:tr>
      <w:tr w14:paraId="4BFC0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4274" w:type="dxa"/>
          </w:tcPr>
          <w:p w14:paraId="3C2A44FE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Технопарки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кванториумы</w:t>
            </w:r>
          </w:p>
        </w:tc>
        <w:tc>
          <w:tcPr>
            <w:tcW w:w="5076" w:type="dxa"/>
          </w:tcPr>
          <w:p w14:paraId="2ABD71F0">
            <w:pPr>
              <w:pStyle w:val="12"/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Практические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современным</w:t>
            </w:r>
          </w:p>
          <w:p w14:paraId="74303D9D">
            <w:pPr>
              <w:pStyle w:val="12"/>
              <w:rPr>
                <w:sz w:val="23"/>
              </w:rPr>
            </w:pPr>
            <w:r>
              <w:rPr>
                <w:sz w:val="23"/>
              </w:rPr>
              <w:t>профессиям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(робототехника,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программирование, </w:t>
            </w:r>
            <w:r>
              <w:rPr>
                <w:spacing w:val="-2"/>
                <w:sz w:val="23"/>
              </w:rPr>
              <w:t>биотехнологии)</w:t>
            </w:r>
          </w:p>
          <w:p w14:paraId="577F09CD">
            <w:pPr>
              <w:pStyle w:val="12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хакатонах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инженерных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</w:tr>
      <w:tr w14:paraId="6C505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274" w:type="dxa"/>
          </w:tcPr>
          <w:p w14:paraId="1593F8C9">
            <w:pPr>
              <w:pStyle w:val="12"/>
              <w:spacing w:before="1"/>
              <w:ind w:right="204"/>
              <w:rPr>
                <w:b/>
                <w:sz w:val="23"/>
              </w:rPr>
            </w:pPr>
            <w:r>
              <w:rPr>
                <w:b/>
                <w:sz w:val="23"/>
              </w:rPr>
              <w:t>Центры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дополнительного </w:t>
            </w:r>
            <w:r>
              <w:rPr>
                <w:b/>
                <w:spacing w:val="-2"/>
                <w:sz w:val="23"/>
              </w:rPr>
              <w:t>образования</w:t>
            </w:r>
          </w:p>
        </w:tc>
        <w:tc>
          <w:tcPr>
            <w:tcW w:w="5076" w:type="dxa"/>
          </w:tcPr>
          <w:p w14:paraId="107FBD89">
            <w:pPr>
              <w:pStyle w:val="12"/>
              <w:spacing w:before="1"/>
              <w:rPr>
                <w:sz w:val="23"/>
              </w:rPr>
            </w:pPr>
            <w:r>
              <w:rPr>
                <w:sz w:val="23"/>
              </w:rPr>
              <w:t>Курсы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(дизайн, журналистика, инженерия)</w:t>
            </w:r>
          </w:p>
          <w:p w14:paraId="7B2DD423">
            <w:pPr>
              <w:pStyle w:val="12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лагеря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интенсивы</w:t>
            </w:r>
          </w:p>
        </w:tc>
      </w:tr>
    </w:tbl>
    <w:p w14:paraId="3C74E17C">
      <w:pPr>
        <w:pStyle w:val="12"/>
        <w:spacing w:after="0" w:line="247" w:lineRule="exact"/>
        <w:rPr>
          <w:sz w:val="23"/>
        </w:rPr>
        <w:sectPr>
          <w:pgSz w:w="11910" w:h="16840"/>
          <w:pgMar w:top="1100" w:right="0" w:bottom="1174" w:left="1275" w:header="720" w:footer="720" w:gutter="0"/>
          <w:cols w:space="720" w:num="1"/>
        </w:sectPr>
      </w:pPr>
    </w:p>
    <w:tbl>
      <w:tblPr>
        <w:tblStyle w:val="5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4"/>
        <w:gridCol w:w="5076"/>
      </w:tblGrid>
      <w:tr w14:paraId="44262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74" w:type="dxa"/>
          </w:tcPr>
          <w:p w14:paraId="66E9551A">
            <w:pPr>
              <w:pStyle w:val="12"/>
              <w:ind w:left="0"/>
              <w:rPr>
                <w:sz w:val="18"/>
              </w:rPr>
            </w:pPr>
          </w:p>
        </w:tc>
        <w:tc>
          <w:tcPr>
            <w:tcW w:w="5076" w:type="dxa"/>
          </w:tcPr>
          <w:p w14:paraId="745F0B83">
            <w:pPr>
              <w:pStyle w:val="12"/>
              <w:spacing w:before="1" w:line="243" w:lineRule="exact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чемпионатам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WorldSkills</w:t>
            </w:r>
          </w:p>
        </w:tc>
      </w:tr>
      <w:tr w14:paraId="3B567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274" w:type="dxa"/>
          </w:tcPr>
          <w:p w14:paraId="64F37537">
            <w:pPr>
              <w:pStyle w:val="12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  <w:t>Библиотеки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музеи</w:t>
            </w:r>
          </w:p>
        </w:tc>
        <w:tc>
          <w:tcPr>
            <w:tcW w:w="5076" w:type="dxa"/>
          </w:tcPr>
          <w:p w14:paraId="2F33A44C">
            <w:pPr>
              <w:pStyle w:val="12"/>
              <w:spacing w:before="6" w:line="264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профессиях</w:t>
            </w:r>
          </w:p>
          <w:p w14:paraId="5CF4E710">
            <w:pPr>
              <w:pStyle w:val="12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сфер </w:t>
            </w:r>
            <w:r>
              <w:rPr>
                <w:spacing w:val="-2"/>
                <w:sz w:val="23"/>
              </w:rPr>
              <w:t>деятельности</w:t>
            </w:r>
          </w:p>
          <w:p w14:paraId="329CCE0D">
            <w:pPr>
              <w:pStyle w:val="12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Исторические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экскурсы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</w:tr>
      <w:tr w14:paraId="3E708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4274" w:type="dxa"/>
          </w:tcPr>
          <w:p w14:paraId="3709D7C6">
            <w:pPr>
              <w:pStyle w:val="12"/>
              <w:spacing w:before="1"/>
              <w:rPr>
                <w:sz w:val="23"/>
              </w:rPr>
            </w:pPr>
            <w:r>
              <w:rPr>
                <w:b/>
                <w:sz w:val="23"/>
              </w:rPr>
              <w:t xml:space="preserve">Онлайн-платформы </w:t>
            </w:r>
            <w:r>
              <w:rPr>
                <w:sz w:val="23"/>
              </w:rPr>
              <w:t>(например, "Проектория",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"Билет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будущее")</w:t>
            </w:r>
          </w:p>
        </w:tc>
        <w:tc>
          <w:tcPr>
            <w:tcW w:w="5076" w:type="dxa"/>
          </w:tcPr>
          <w:p w14:paraId="0D1193A8">
            <w:pPr>
              <w:pStyle w:val="12"/>
              <w:spacing w:before="1"/>
              <w:rPr>
                <w:sz w:val="23"/>
              </w:rPr>
            </w:pPr>
            <w:r>
              <w:rPr>
                <w:sz w:val="23"/>
              </w:rPr>
              <w:t>Прохождение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тестов Участие в онлайн-курсах</w:t>
            </w:r>
          </w:p>
          <w:p w14:paraId="68F3765F">
            <w:pPr>
              <w:pStyle w:val="12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трансляций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будущего</w:t>
            </w:r>
          </w:p>
        </w:tc>
      </w:tr>
      <w:tr w14:paraId="02EFC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4274" w:type="dxa"/>
          </w:tcPr>
          <w:p w14:paraId="5228C9A3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Общественные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и волонтерские объединения</w:t>
            </w:r>
          </w:p>
        </w:tc>
        <w:tc>
          <w:tcPr>
            <w:tcW w:w="5076" w:type="dxa"/>
          </w:tcPr>
          <w:p w14:paraId="3CE42B54">
            <w:pPr>
              <w:pStyle w:val="12"/>
              <w:spacing w:before="1"/>
              <w:rPr>
                <w:sz w:val="23"/>
              </w:rPr>
            </w:pPr>
            <w:r>
              <w:rPr>
                <w:sz w:val="23"/>
              </w:rPr>
              <w:t>Социальные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 профессиональными навыками</w:t>
            </w:r>
          </w:p>
          <w:p w14:paraId="79F4D968">
            <w:pPr>
              <w:pStyle w:val="12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акциях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(медицина, экология, педагогика)</w:t>
            </w:r>
          </w:p>
        </w:tc>
      </w:tr>
      <w:tr w14:paraId="01914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4274" w:type="dxa"/>
          </w:tcPr>
          <w:p w14:paraId="39884F69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Психологические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центры</w:t>
            </w:r>
          </w:p>
        </w:tc>
        <w:tc>
          <w:tcPr>
            <w:tcW w:w="5076" w:type="dxa"/>
          </w:tcPr>
          <w:p w14:paraId="5A6E237C">
            <w:pPr>
              <w:pStyle w:val="12"/>
              <w:spacing w:before="1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родителей</w:t>
            </w:r>
          </w:p>
          <w:p w14:paraId="5BCF90F9">
            <w:pPr>
              <w:pStyle w:val="12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самоопределению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личностному </w:t>
            </w:r>
            <w:r>
              <w:rPr>
                <w:spacing w:val="-4"/>
                <w:sz w:val="23"/>
              </w:rPr>
              <w:t>росту</w:t>
            </w:r>
          </w:p>
          <w:p w14:paraId="7455177F">
            <w:pPr>
              <w:pStyle w:val="12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склонностей</w:t>
            </w:r>
          </w:p>
        </w:tc>
      </w:tr>
      <w:tr w14:paraId="4745D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4274" w:type="dxa"/>
          </w:tcPr>
          <w:p w14:paraId="2C01243F">
            <w:pPr>
              <w:pStyle w:val="12"/>
              <w:spacing w:before="1" w:line="244" w:lineRule="auto"/>
              <w:rPr>
                <w:sz w:val="23"/>
              </w:rPr>
            </w:pPr>
            <w:r>
              <w:rPr>
                <w:b/>
                <w:sz w:val="23"/>
              </w:rPr>
              <w:t>Государственные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(МЧС, полиция, администрация города)</w:t>
            </w:r>
          </w:p>
        </w:tc>
        <w:tc>
          <w:tcPr>
            <w:tcW w:w="5076" w:type="dxa"/>
          </w:tcPr>
          <w:p w14:paraId="2A41587D">
            <w:pPr>
              <w:pStyle w:val="12"/>
              <w:spacing w:before="1" w:line="242" w:lineRule="auto"/>
              <w:rPr>
                <w:sz w:val="23"/>
              </w:rPr>
            </w:pPr>
            <w:r>
              <w:rPr>
                <w:sz w:val="23"/>
              </w:rPr>
              <w:t>Встречи с представителями профессий Практические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 гражданской обороне</w:t>
            </w:r>
          </w:p>
          <w:p w14:paraId="2E34A015">
            <w:pPr>
              <w:pStyle w:val="12"/>
              <w:spacing w:line="239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пожарные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части,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отделы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полиции</w:t>
            </w:r>
          </w:p>
        </w:tc>
      </w:tr>
    </w:tbl>
    <w:p w14:paraId="5E5766FF">
      <w:pPr>
        <w:pStyle w:val="7"/>
      </w:pPr>
    </w:p>
    <w:p w14:paraId="04A28578">
      <w:pPr>
        <w:pStyle w:val="7"/>
      </w:pPr>
    </w:p>
    <w:p w14:paraId="36F05D35">
      <w:pPr>
        <w:pStyle w:val="11"/>
        <w:widowControl w:val="0"/>
        <w:numPr>
          <w:ilvl w:val="0"/>
          <w:numId w:val="0"/>
        </w:numPr>
        <w:tabs>
          <w:tab w:val="left" w:pos="706"/>
          <w:tab w:val="left" w:pos="708"/>
        </w:tabs>
        <w:autoSpaceDE w:val="0"/>
        <w:autoSpaceDN w:val="0"/>
        <w:spacing w:before="2" w:after="0" w:line="240" w:lineRule="auto"/>
        <w:ind w:right="1017" w:rightChars="0"/>
        <w:jc w:val="both"/>
        <w:rPr>
          <w:sz w:val="24"/>
        </w:rPr>
      </w:pPr>
    </w:p>
    <w:p w14:paraId="4C42917A">
      <w:pPr>
        <w:pStyle w:val="2"/>
        <w:tabs>
          <w:tab w:val="left" w:pos="9812"/>
        </w:tabs>
        <w:ind w:left="991" w:hanging="596"/>
        <w:rPr>
          <w:b w:val="0"/>
          <w:color w:val="000000"/>
          <w:spacing w:val="-32"/>
          <w:highlight w:val="lightGray"/>
          <w:shd w:val="clear" w:color="auto" w:fill="FDE9D9"/>
        </w:rPr>
      </w:pPr>
    </w:p>
    <w:p w14:paraId="7E2CD373">
      <w:pPr>
        <w:pStyle w:val="2"/>
        <w:tabs>
          <w:tab w:val="left" w:pos="9812"/>
        </w:tabs>
        <w:ind w:left="991" w:hanging="596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Модуль</w:t>
      </w:r>
      <w:r>
        <w:rPr>
          <w:color w:val="000000"/>
          <w:spacing w:val="-1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«Ключевые</w:t>
      </w:r>
      <w:r>
        <w:rPr>
          <w:color w:val="000000"/>
          <w:spacing w:val="-1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школьные</w:t>
      </w:r>
      <w:r>
        <w:rPr>
          <w:color w:val="000000"/>
          <w:spacing w:val="-9"/>
          <w:highlight w:val="lightGray"/>
          <w:shd w:val="clear" w:color="auto" w:fill="FDE9D9"/>
        </w:rPr>
        <w:t xml:space="preserve"> </w:t>
      </w:r>
      <w:r>
        <w:rPr>
          <w:color w:val="000000"/>
          <w:spacing w:val="-4"/>
          <w:highlight w:val="lightGray"/>
          <w:shd w:val="clear" w:color="auto" w:fill="FDE9D9"/>
        </w:rPr>
        <w:t>дела»</w:t>
      </w:r>
      <w:r>
        <w:rPr>
          <w:color w:val="000000"/>
          <w:highlight w:val="lightGray"/>
          <w:shd w:val="clear" w:color="auto" w:fill="FDE9D9"/>
        </w:rPr>
        <w:tab/>
      </w:r>
    </w:p>
    <w:p w14:paraId="2BE3F54C">
      <w:pPr>
        <w:pStyle w:val="7"/>
        <w:spacing w:before="272"/>
        <w:ind w:left="424" w:right="843" w:firstLine="566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интересных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объединяющих</w:t>
      </w:r>
      <w:r>
        <w:rPr>
          <w:spacing w:val="-11"/>
        </w:rPr>
        <w:t xml:space="preserve"> </w:t>
      </w:r>
      <w:r>
        <w:t>их вместе с педагогами в единый коллектив. В воспитательной системе нашего лице выделяются тематические периоды традиционных дел. Главные дела являются</w:t>
      </w:r>
      <w:r>
        <w:rPr>
          <w:spacing w:val="40"/>
        </w:rPr>
        <w:t xml:space="preserve"> </w:t>
      </w:r>
      <w:r>
        <w:t>понятными, личностно значимыми, главное, в празднике - своеобразная форма духовного самовыражения и обогащения ребенка.</w:t>
      </w:r>
    </w:p>
    <w:p w14:paraId="5F4100BB">
      <w:pPr>
        <w:pStyle w:val="2"/>
        <w:spacing w:before="71" w:line="275" w:lineRule="exact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14:paraId="3519D164">
      <w:pPr>
        <w:pStyle w:val="7"/>
        <w:ind w:left="424" w:right="845"/>
        <w:jc w:val="both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33"/>
        </w:rPr>
        <w:t xml:space="preserve">  </w:t>
      </w:r>
      <w:r>
        <w:t>школу</w:t>
      </w:r>
      <w:r>
        <w:rPr>
          <w:spacing w:val="30"/>
        </w:rPr>
        <w:t xml:space="preserve">  </w:t>
      </w:r>
      <w:r>
        <w:t>социума:</w:t>
      </w:r>
      <w:r>
        <w:rPr>
          <w:spacing w:val="34"/>
        </w:rPr>
        <w:t xml:space="preserve">  </w:t>
      </w:r>
      <w:r>
        <w:t>благотворительная</w:t>
      </w:r>
      <w:r>
        <w:rPr>
          <w:spacing w:val="34"/>
        </w:rPr>
        <w:t xml:space="preserve">  </w:t>
      </w:r>
      <w:r>
        <w:t>ярмарка</w:t>
      </w:r>
      <w:r>
        <w:rPr>
          <w:spacing w:val="35"/>
        </w:rPr>
        <w:t xml:space="preserve">  </w:t>
      </w:r>
      <w:r>
        <w:t>«Безопасная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5"/>
        </w:rPr>
        <w:t xml:space="preserve"> </w:t>
      </w:r>
      <w:r>
        <w:t>лента»,</w:t>
      </w:r>
      <w:r>
        <w:rPr>
          <w:spacing w:val="-5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rPr>
          <w:spacing w:val="-2"/>
        </w:rPr>
        <w:t>полк»:</w:t>
      </w:r>
    </w:p>
    <w:p w14:paraId="1DEADF3E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проводимые совместно администрацией </w:t>
      </w:r>
      <w:r>
        <w:rPr>
          <w:lang w:val="ru-RU"/>
        </w:rPr>
        <w:t>села</w:t>
      </w:r>
      <w:r>
        <w:t>,</w:t>
      </w:r>
      <w:r>
        <w:rPr>
          <w:spacing w:val="40"/>
        </w:rPr>
        <w:t xml:space="preserve"> </w:t>
      </w:r>
      <w: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флешмобы посвященные ко «Дню Народного Единства»,</w:t>
      </w:r>
      <w:r>
        <w:rPr>
          <w:spacing w:val="40"/>
        </w:rPr>
        <w:t xml:space="preserve"> </w:t>
      </w:r>
      <w:r>
        <w:t>ко «Дню матери», ко «Дню учителя», «Ко дню космонавтики», «1 мая» и « Дню Победы» и т.д.</w:t>
      </w:r>
    </w:p>
    <w:p w14:paraId="37AD1697">
      <w:pPr>
        <w:pStyle w:val="2"/>
        <w:spacing w:before="6" w:line="272" w:lineRule="exact"/>
        <w:jc w:val="both"/>
      </w:pPr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4C958991">
      <w:pPr>
        <w:pStyle w:val="7"/>
        <w:ind w:left="424" w:right="852"/>
        <w:jc w:val="both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02E827BB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День Знаний, как творческое открытие нового учебного года, где происходит знакомство первоклассников</w:t>
      </w:r>
      <w:r>
        <w:rPr>
          <w:spacing w:val="-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ребят, прибывших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в лицей, с образовательной организацией;</w:t>
      </w:r>
    </w:p>
    <w:p w14:paraId="0921DE37">
      <w:pPr>
        <w:pStyle w:val="7"/>
        <w:spacing w:line="242" w:lineRule="auto"/>
        <w:ind w:left="1145" w:right="84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Последний звонок. 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36"/>
        </w:rPr>
        <w:t xml:space="preserve"> </w:t>
      </w:r>
      <w:r>
        <w:t>преемственности</w:t>
      </w:r>
    </w:p>
    <w:p w14:paraId="59253775">
      <w:pPr>
        <w:pStyle w:val="7"/>
        <w:ind w:left="1145" w:right="840"/>
        <w:jc w:val="both"/>
      </w:pPr>
      <w:r>
        <w:t>«поколений» не только учащимися выпускных классов, но и младшими школьниками. Последние звонки в нашем лицее</w:t>
      </w:r>
      <w:r>
        <w:rPr>
          <w:spacing w:val="40"/>
        </w:rPr>
        <w:t xml:space="preserve"> </w:t>
      </w:r>
      <w:r>
        <w:t>всегда неповторимы, в полной мере демонстрируют все таланты наших выпускников, так как целиком и полностью</w:t>
      </w:r>
      <w:r>
        <w:rPr>
          <w:spacing w:val="72"/>
        </w:rPr>
        <w:t xml:space="preserve"> </w:t>
      </w:r>
      <w:r>
        <w:t>весь</w:t>
      </w:r>
      <w:r>
        <w:rPr>
          <w:spacing w:val="79"/>
        </w:rPr>
        <w:t xml:space="preserve"> </w:t>
      </w:r>
      <w:r>
        <w:t>сюжет</w:t>
      </w:r>
      <w:r>
        <w:rPr>
          <w:spacing w:val="74"/>
        </w:rPr>
        <w:t xml:space="preserve"> </w:t>
      </w:r>
      <w:r>
        <w:t>праздника</w:t>
      </w:r>
      <w:r>
        <w:rPr>
          <w:spacing w:val="78"/>
        </w:rPr>
        <w:t xml:space="preserve"> </w:t>
      </w:r>
      <w:r>
        <w:t>придумывается</w:t>
      </w:r>
      <w:r>
        <w:rPr>
          <w:spacing w:val="78"/>
        </w:rPr>
        <w:t xml:space="preserve"> </w:t>
      </w:r>
      <w:r>
        <w:t>самими</w:t>
      </w:r>
      <w:r>
        <w:rPr>
          <w:spacing w:val="58"/>
          <w:w w:val="150"/>
        </w:rPr>
        <w:t xml:space="preserve"> </w:t>
      </w:r>
      <w:r>
        <w:t>ребятами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ими</w:t>
      </w:r>
      <w:r>
        <w:rPr>
          <w:spacing w:val="76"/>
        </w:rPr>
        <w:t xml:space="preserve"> </w:t>
      </w:r>
      <w:r>
        <w:rPr>
          <w:spacing w:val="-5"/>
        </w:rPr>
        <w:t>же</w:t>
      </w:r>
    </w:p>
    <w:p w14:paraId="48231848">
      <w:pPr>
        <w:pStyle w:val="7"/>
        <w:tabs>
          <w:tab w:val="right" w:pos="10302"/>
        </w:tabs>
        <w:spacing w:line="276" w:lineRule="exact"/>
        <w:ind w:left="1145"/>
        <w:rPr>
          <w:position w:val="11"/>
          <w:sz w:val="20"/>
        </w:rPr>
      </w:pPr>
      <w:r>
        <w:rPr>
          <w:spacing w:val="-2"/>
        </w:rPr>
        <w:t>реализуется;</w:t>
      </w:r>
      <w:r>
        <w:tab/>
      </w:r>
    </w:p>
    <w:p w14:paraId="3B7B8E61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14:paraId="6BAEC6FF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14:paraId="097718D6">
      <w:pPr>
        <w:pStyle w:val="7"/>
        <w:ind w:left="1145" w:right="838" w:hanging="360"/>
        <w:jc w:val="both"/>
      </w:pPr>
      <w:r>
        <w:rPr>
          <w:rFonts w:ascii="Wingdings" w:hAnsi="Wingdings"/>
        </w:rPr>
        <w:t></w:t>
      </w:r>
      <w:r>
        <w:t xml:space="preserve"> Празднование Дня Победы в лицее организуется в разных формах: участие в митинге, в торжественном параде, смотр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песни и</w:t>
      </w:r>
      <w:r>
        <w:rPr>
          <w:spacing w:val="-1"/>
        </w:rPr>
        <w:t xml:space="preserve"> </w:t>
      </w:r>
      <w:r>
        <w:t>строя.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</w:t>
      </w:r>
      <w:r>
        <w:rPr>
          <w:spacing w:val="40"/>
        </w:rPr>
        <w:t xml:space="preserve"> </w:t>
      </w:r>
      <w:r>
        <w:t>трагических лет;</w:t>
      </w:r>
    </w:p>
    <w:p w14:paraId="5F59887C">
      <w:pPr>
        <w:pStyle w:val="7"/>
        <w:spacing w:line="237" w:lineRule="auto"/>
        <w:ind w:left="1145" w:right="841"/>
        <w:jc w:val="both"/>
        <w:rPr>
          <w:rFonts w:hint="default"/>
          <w:lang w:val="ru-RU"/>
        </w:rPr>
      </w:pPr>
      <w:r>
        <w:rPr>
          <w:rFonts w:ascii="Wingdings" w:hAnsi="Wingdings"/>
        </w:rPr>
        <w:t></w:t>
      </w:r>
      <w:r>
        <w:t xml:space="preserve">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>
        <w:rPr>
          <w:spacing w:val="80"/>
        </w:rPr>
        <w:t xml:space="preserve"> </w:t>
      </w:r>
      <w:r>
        <w:t>статусов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школьную</w:t>
      </w:r>
      <w:r>
        <w:rPr>
          <w:spacing w:val="8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>
        <w:rPr>
          <w:rFonts w:hint="default"/>
          <w:lang w:val="ru-RU"/>
        </w:rPr>
        <w:t>;</w:t>
      </w:r>
    </w:p>
    <w:p w14:paraId="44EFDFAF">
      <w:pPr>
        <w:pStyle w:val="7"/>
        <w:ind w:left="1145" w:right="840" w:hanging="360"/>
        <w:jc w:val="both"/>
      </w:pPr>
      <w:r>
        <w:rPr>
          <w:rFonts w:ascii="Wingdings" w:hAnsi="Wingdings"/>
        </w:rPr>
        <w:t></w:t>
      </w:r>
      <w:r>
        <w:t xml:space="preserve"> церемонии награждения (по итогам года) школьников и педагогов за активное участие в жизни школы,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14:paraId="3FEBC9AA">
      <w:pPr>
        <w:pStyle w:val="2"/>
        <w:spacing w:before="1" w:line="275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512D5C6">
      <w:pPr>
        <w:pStyle w:val="7"/>
        <w:ind w:left="1145" w:right="841" w:hanging="360"/>
        <w:jc w:val="both"/>
      </w:pPr>
      <w:r>
        <w:rPr>
          <w:rFonts w:ascii="Wingdings" w:hAnsi="Wingdings"/>
        </w:rPr>
        <w:t></w:t>
      </w:r>
      <w:r>
        <w:t xml:space="preserve"> выбор и делегирование представителей классов в общешкольный Совет </w:t>
      </w:r>
      <w:r>
        <w:rPr>
          <w:lang w:val="ru-RU"/>
        </w:rPr>
        <w:t>старшеклассников</w:t>
      </w:r>
      <w:r>
        <w:rPr>
          <w:rFonts w:hint="default"/>
          <w:lang w:val="ru-RU"/>
        </w:rPr>
        <w:t>,</w:t>
      </w:r>
      <w:r>
        <w:t xml:space="preserve"> ответственных за подготовку общешкольных ключевых дел;</w:t>
      </w:r>
    </w:p>
    <w:p w14:paraId="0FC56D1D">
      <w:pPr>
        <w:pStyle w:val="7"/>
        <w:spacing w:line="274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rPr>
          <w:spacing w:val="-4"/>
        </w:rPr>
        <w:t>дел;</w:t>
      </w:r>
    </w:p>
    <w:p w14:paraId="6540A38F">
      <w:pPr>
        <w:pStyle w:val="7"/>
        <w:spacing w:before="1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43419642">
      <w:pPr>
        <w:pStyle w:val="2"/>
        <w:spacing w:before="2" w:line="275" w:lineRule="exact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342A701">
      <w:pPr>
        <w:pStyle w:val="7"/>
        <w:ind w:left="1145" w:right="845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вовлечение по возможности каждого ребенка в ключевые дела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</w:t>
      </w:r>
      <w:r>
        <w:rPr>
          <w:spacing w:val="-2"/>
        </w:rPr>
        <w:t xml:space="preserve"> </w:t>
      </w:r>
      <w:r>
        <w:t>гостей и т.п.);</w:t>
      </w:r>
    </w:p>
    <w:p w14:paraId="05951803">
      <w:pPr>
        <w:pStyle w:val="7"/>
        <w:spacing w:before="2" w:line="237" w:lineRule="auto"/>
        <w:ind w:left="1145" w:right="848" w:hanging="360"/>
        <w:jc w:val="both"/>
      </w:pPr>
      <w:r>
        <w:rPr>
          <w:rFonts w:ascii="Wingdings" w:hAnsi="Wingdings"/>
        </w:rPr>
        <w:t></w:t>
      </w:r>
      <w: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14:paraId="4418DFE7">
      <w:pPr>
        <w:pStyle w:val="7"/>
        <w:spacing w:before="3"/>
        <w:ind w:left="1145" w:right="842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педагогами и другими взрослыми;</w:t>
      </w:r>
    </w:p>
    <w:p w14:paraId="4012BDA2">
      <w:pPr>
        <w:pStyle w:val="7"/>
        <w:spacing w:line="274" w:lineRule="exact"/>
        <w:ind w:left="785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необходимости</w:t>
      </w:r>
      <w:r>
        <w:rPr>
          <w:spacing w:val="54"/>
        </w:rPr>
        <w:t xml:space="preserve"> </w:t>
      </w:r>
      <w:r>
        <w:t>коррекция</w:t>
      </w:r>
      <w:r>
        <w:rPr>
          <w:spacing w:val="53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частные</w:t>
      </w:r>
      <w:r>
        <w:rPr>
          <w:spacing w:val="52"/>
        </w:rPr>
        <w:t xml:space="preserve"> </w:t>
      </w:r>
      <w:r>
        <w:t>беседы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ним,</w:t>
      </w:r>
      <w:r>
        <w:rPr>
          <w:spacing w:val="65"/>
          <w:w w:val="150"/>
        </w:rPr>
        <w:t xml:space="preserve">  </w:t>
      </w:r>
    </w:p>
    <w:p w14:paraId="0EE35278">
      <w:pPr>
        <w:pStyle w:val="7"/>
        <w:ind w:left="1145" w:right="849"/>
        <w:jc w:val="both"/>
      </w:pPr>
      <w:r>
        <w:t xml:space="preserve"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>
        <w:rPr>
          <w:spacing w:val="-2"/>
        </w:rPr>
        <w:t>работы.</w:t>
      </w:r>
    </w:p>
    <w:p w14:paraId="5A116D23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D6E3BC"/>
        </w:rPr>
      </w:pPr>
    </w:p>
    <w:p w14:paraId="0791F559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Модуль</w:t>
      </w:r>
      <w:r>
        <w:rPr>
          <w:color w:val="000000"/>
          <w:spacing w:val="-15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«Внешкольные</w:t>
      </w:r>
      <w:r>
        <w:rPr>
          <w:color w:val="000000"/>
          <w:spacing w:val="-14"/>
          <w:highlight w:val="lightGray"/>
          <w:shd w:val="clear" w:color="auto" w:fill="D6E3BC"/>
        </w:rPr>
        <w:t xml:space="preserve"> </w:t>
      </w:r>
      <w:r>
        <w:rPr>
          <w:color w:val="000000"/>
          <w:spacing w:val="-2"/>
          <w:highlight w:val="lightGray"/>
          <w:shd w:val="clear" w:color="auto" w:fill="D6E3BC"/>
        </w:rPr>
        <w:t>мероприятия»</w:t>
      </w:r>
      <w:r>
        <w:rPr>
          <w:color w:val="000000"/>
          <w:highlight w:val="lightGray"/>
          <w:shd w:val="clear" w:color="auto" w:fill="D6E3BC"/>
        </w:rPr>
        <w:tab/>
      </w:r>
    </w:p>
    <w:p w14:paraId="14680C14">
      <w:pPr>
        <w:pStyle w:val="7"/>
        <w:spacing w:before="271"/>
        <w:ind w:left="967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14:paraId="3969D98C">
      <w:pPr>
        <w:pStyle w:val="7"/>
        <w:spacing w:before="5" w:line="237" w:lineRule="auto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общие внешкольные мероприятия, в том числе организуемые совместно с социальными партнерами образовательной организации;</w:t>
      </w:r>
    </w:p>
    <w:p w14:paraId="561696D9">
      <w:pPr>
        <w:pStyle w:val="7"/>
        <w:spacing w:before="4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2D763FC5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spacing w:val="-2"/>
        </w:rPr>
        <w:t xml:space="preserve"> </w:t>
      </w:r>
      <w:r>
        <w:t>организации, проведению, оценке мероприятия;</w:t>
      </w:r>
    </w:p>
    <w:p w14:paraId="7C6D36C4">
      <w:pPr>
        <w:pStyle w:val="7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14:paraId="28B44720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FF5623C">
      <w:pPr>
        <w:pStyle w:val="2"/>
        <w:tabs>
          <w:tab w:val="left" w:pos="9812"/>
        </w:tabs>
        <w:spacing w:before="1"/>
        <w:ind w:left="395"/>
        <w:rPr>
          <w:b w:val="0"/>
          <w:color w:val="000000"/>
          <w:spacing w:val="-34"/>
          <w:highlight w:val="lightGray"/>
          <w:shd w:val="clear" w:color="auto" w:fill="B6DDE8"/>
        </w:rPr>
      </w:pPr>
    </w:p>
    <w:p w14:paraId="5FAD09F1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  <w:r>
        <w:rPr>
          <w:b w:val="0"/>
          <w:color w:val="000000"/>
          <w:spacing w:val="-34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Модуль</w:t>
      </w:r>
      <w:r>
        <w:rPr>
          <w:color w:val="000000"/>
          <w:spacing w:val="-10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Социальное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партнерство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(сетевое</w:t>
      </w:r>
      <w:r>
        <w:rPr>
          <w:color w:val="000000"/>
          <w:spacing w:val="-4"/>
          <w:highlight w:val="lightGray"/>
          <w:shd w:val="clear" w:color="auto" w:fill="B6DDE8"/>
        </w:rPr>
        <w:t xml:space="preserve"> </w:t>
      </w:r>
      <w:r>
        <w:rPr>
          <w:color w:val="000000"/>
          <w:spacing w:val="-2"/>
          <w:highlight w:val="lightGray"/>
          <w:shd w:val="clear" w:color="auto" w:fill="B6DDE8"/>
        </w:rPr>
        <w:t>взаимодействие)</w:t>
      </w:r>
    </w:p>
    <w:p w14:paraId="2FD279EC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</w:p>
    <w:p w14:paraId="23E0D919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0" w:leftChars="0" w:right="735" w:rightChars="334" w:firstLine="1180" w:firstLineChars="500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социального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партнерства</w:t>
      </w:r>
      <w:r>
        <w:rPr>
          <w:sz w:val="24"/>
          <w:szCs w:val="24"/>
        </w:rPr>
        <w:tab/>
      </w:r>
    </w:p>
    <w:p w14:paraId="61A79EC1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right="735" w:rightChars="334" w:firstLine="330" w:firstLineChars="150"/>
        <w:rPr>
          <w:sz w:val="24"/>
          <w:szCs w:val="24"/>
        </w:rPr>
      </w:pPr>
      <w:r>
        <w:rPr>
          <w:spacing w:val="-10"/>
          <w:sz w:val="24"/>
          <w:szCs w:val="24"/>
        </w:rPr>
        <w:t>в</w:t>
      </w:r>
      <w:r>
        <w:rPr>
          <w:rFonts w:hint="default"/>
          <w:spacing w:val="-10"/>
          <w:sz w:val="24"/>
          <w:szCs w:val="24"/>
          <w:lang w:val="ru-RU"/>
        </w:rPr>
        <w:t xml:space="preserve"> </w:t>
      </w:r>
      <w:r>
        <w:rPr>
          <w:spacing w:val="-4"/>
          <w:sz w:val="24"/>
          <w:szCs w:val="24"/>
        </w:rPr>
        <w:t>МБОУ</w:t>
      </w:r>
      <w:r>
        <w:rPr>
          <w:rFonts w:hint="default"/>
          <w:spacing w:val="-4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СОШ»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предусматривает:</w:t>
      </w:r>
    </w:p>
    <w:p w14:paraId="09F094D2">
      <w:pPr>
        <w:pStyle w:val="11"/>
        <w:numPr>
          <w:ilvl w:val="0"/>
          <w:numId w:val="6"/>
        </w:numPr>
        <w:spacing w:before="0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организаций-партнеров в проведении школьных праздников, торжественных мероприятий;</w:t>
      </w:r>
    </w:p>
    <w:p w14:paraId="2E8B9210">
      <w:pPr>
        <w:pStyle w:val="11"/>
        <w:numPr>
          <w:ilvl w:val="0"/>
          <w:numId w:val="6"/>
        </w:numPr>
        <w:spacing w:before="1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 в проведении уроков, внеурочных занятий, внешкольных мероприятий;</w:t>
      </w:r>
    </w:p>
    <w:p w14:paraId="21774B39">
      <w:pPr>
        <w:pStyle w:val="11"/>
        <w:numPr>
          <w:ilvl w:val="0"/>
          <w:numId w:val="6"/>
        </w:numPr>
        <w:spacing w:before="0" w:after="0" w:line="240" w:lineRule="auto"/>
        <w:ind w:left="724" w:leftChars="0" w:right="51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 и педагогами по экологической, патриотической, трудовой и другой направленности.</w:t>
      </w:r>
    </w:p>
    <w:p w14:paraId="0CB384A1">
      <w:pPr>
        <w:spacing w:after="0"/>
        <w:ind w:left="0" w:leftChars="0" w:firstLine="0" w:firstLineChars="0"/>
        <w:rPr>
          <w:sz w:val="2"/>
          <w:szCs w:val="2"/>
        </w:rPr>
      </w:pPr>
    </w:p>
    <w:p w14:paraId="3D68F2D2">
      <w:pPr>
        <w:spacing w:after="0"/>
        <w:ind w:left="0" w:leftChars="0" w:firstLine="0" w:firstLineChars="0"/>
        <w:rPr>
          <w:sz w:val="2"/>
          <w:szCs w:val="2"/>
        </w:rPr>
      </w:pPr>
    </w:p>
    <w:p w14:paraId="7E526C6B">
      <w:pPr>
        <w:spacing w:after="0"/>
        <w:ind w:left="0" w:leftChars="0" w:firstLine="0" w:firstLineChars="0"/>
        <w:rPr>
          <w:sz w:val="2"/>
          <w:szCs w:val="2"/>
        </w:rPr>
      </w:pPr>
    </w:p>
    <w:p w14:paraId="25176717">
      <w:pPr>
        <w:spacing w:after="0"/>
        <w:ind w:left="0" w:leftChars="0" w:firstLine="0" w:firstLineChars="0"/>
        <w:rPr>
          <w:sz w:val="2"/>
          <w:szCs w:val="2"/>
        </w:rPr>
      </w:pPr>
    </w:p>
    <w:p w14:paraId="298F0F16">
      <w:pPr>
        <w:spacing w:after="0"/>
        <w:ind w:left="0" w:leftChars="0" w:firstLine="0" w:firstLineChars="0"/>
        <w:rPr>
          <w:sz w:val="2"/>
          <w:szCs w:val="2"/>
        </w:rPr>
      </w:pPr>
    </w:p>
    <w:p w14:paraId="23D073F5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FBD4B4"/>
        </w:rPr>
      </w:pPr>
    </w:p>
    <w:p w14:paraId="264A7962">
      <w:pPr>
        <w:pStyle w:val="7"/>
        <w:spacing w:before="18"/>
        <w:rPr>
          <w:shd w:val="clear" w:color="FFFFFF" w:fill="D9D9D9"/>
        </w:rPr>
      </w:pPr>
    </w:p>
    <w:p w14:paraId="352945F4">
      <w:pPr>
        <w:pStyle w:val="2"/>
        <w:tabs>
          <w:tab w:val="left" w:pos="9812"/>
          <w:tab w:val="left" w:pos="10100"/>
        </w:tabs>
        <w:spacing w:line="240" w:lineRule="auto"/>
        <w:ind w:left="395"/>
        <w:rPr>
          <w:b w:val="0"/>
          <w:sz w:val="20"/>
        </w:rPr>
      </w:pPr>
      <w:r>
        <w:rPr>
          <w:b w:val="0"/>
          <w:color w:val="000000"/>
          <w:spacing w:val="-32"/>
          <w:position w:val="1"/>
          <w:shd w:val="clear" w:color="FFFFFF" w:fill="D9D9D9"/>
        </w:rPr>
        <w:t xml:space="preserve"> </w:t>
      </w:r>
      <w:r>
        <w:rPr>
          <w:color w:val="000000"/>
          <w:position w:val="1"/>
          <w:shd w:val="clear" w:color="FFFFFF" w:fill="D9D9D9"/>
        </w:rPr>
        <w:t>Модуль</w:t>
      </w:r>
      <w:r>
        <w:rPr>
          <w:color w:val="000000"/>
          <w:spacing w:val="-13"/>
          <w:position w:val="1"/>
          <w:shd w:val="clear" w:color="FFFFFF" w:fill="D9D9D9"/>
        </w:rPr>
        <w:t xml:space="preserve"> </w:t>
      </w:r>
      <w:r>
        <w:rPr>
          <w:color w:val="000000"/>
          <w:position w:val="1"/>
          <w:shd w:val="clear" w:color="FFFFFF" w:fill="D9D9D9"/>
        </w:rPr>
        <w:t>«Профилактика</w:t>
      </w:r>
      <w:r>
        <w:rPr>
          <w:color w:val="000000"/>
          <w:spacing w:val="-6"/>
          <w:position w:val="1"/>
          <w:shd w:val="clear" w:color="FFFFFF" w:fill="D9D9D9"/>
        </w:rPr>
        <w:t xml:space="preserve"> </w:t>
      </w:r>
      <w:r>
        <w:rPr>
          <w:color w:val="000000"/>
          <w:position w:val="1"/>
          <w:shd w:val="clear" w:color="FFFFFF" w:fill="D9D9D9"/>
        </w:rPr>
        <w:t>и</w:t>
      </w:r>
      <w:r>
        <w:rPr>
          <w:color w:val="000000"/>
          <w:spacing w:val="-9"/>
          <w:position w:val="1"/>
          <w:shd w:val="clear" w:color="FFFFFF" w:fill="D9D9D9"/>
        </w:rPr>
        <w:t xml:space="preserve"> </w:t>
      </w:r>
      <w:r>
        <w:rPr>
          <w:color w:val="000000"/>
          <w:spacing w:val="-2"/>
          <w:position w:val="1"/>
          <w:shd w:val="clear" w:color="FFFFFF" w:fill="D9D9D9"/>
        </w:rPr>
        <w:t>безопасность»</w:t>
      </w:r>
      <w:r>
        <w:rPr>
          <w:color w:val="000000"/>
          <w:position w:val="1"/>
          <w:shd w:val="clear" w:color="FFFFFF" w:fill="D9D9D9"/>
        </w:rPr>
        <w:tab/>
      </w:r>
      <w:r>
        <w:rPr>
          <w:color w:val="000000"/>
          <w:position w:val="1"/>
        </w:rPr>
        <w:tab/>
      </w:r>
    </w:p>
    <w:p w14:paraId="0A586729">
      <w:pPr>
        <w:pStyle w:val="7"/>
        <w:spacing w:before="7"/>
        <w:rPr>
          <w:sz w:val="9"/>
        </w:rPr>
      </w:pPr>
    </w:p>
    <w:p w14:paraId="7196E24D">
      <w:pPr>
        <w:pStyle w:val="7"/>
        <w:spacing w:before="131"/>
        <w:ind w:left="424" w:right="840" w:firstLine="566"/>
        <w:jc w:val="both"/>
      </w:pPr>
      <w:r>
        <w:rPr>
          <w:spacing w:val="-2"/>
        </w:rPr>
        <w:t>Ухудшение</w:t>
      </w:r>
      <w:r>
        <w:rPr>
          <w:spacing w:val="-8"/>
        </w:rPr>
        <w:t xml:space="preserve"> </w:t>
      </w:r>
      <w:r>
        <w:rPr>
          <w:spacing w:val="-2"/>
        </w:rPr>
        <w:t>здоровья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  <w:r>
        <w:rPr>
          <w:spacing w:val="-11"/>
        </w:rPr>
        <w:t xml:space="preserve"> </w:t>
      </w:r>
      <w:r>
        <w:rPr>
          <w:spacing w:val="-2"/>
        </w:rPr>
        <w:t>школьного</w:t>
      </w:r>
      <w:r>
        <w:rPr>
          <w:spacing w:val="-11"/>
        </w:rPr>
        <w:t xml:space="preserve"> </w:t>
      </w:r>
      <w:r>
        <w:rPr>
          <w:spacing w:val="-2"/>
        </w:rPr>
        <w:t>возраста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  <w:r>
        <w:rPr>
          <w:spacing w:val="-5"/>
        </w:rPr>
        <w:t xml:space="preserve"> </w:t>
      </w:r>
      <w:r>
        <w:rPr>
          <w:spacing w:val="-2"/>
        </w:rPr>
        <w:t>стало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только</w:t>
      </w:r>
      <w:r>
        <w:rPr>
          <w:spacing w:val="-11"/>
        </w:rPr>
        <w:t xml:space="preserve"> </w:t>
      </w:r>
      <w:r>
        <w:rPr>
          <w:spacing w:val="-2"/>
        </w:rPr>
        <w:t xml:space="preserve">медицинской,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серьезной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проблемой.</w:t>
      </w:r>
      <w:r>
        <w:rPr>
          <w:spacing w:val="80"/>
        </w:rPr>
        <w:t xml:space="preserve">  </w:t>
      </w:r>
      <w:r>
        <w:t>Пожалуй,</w:t>
      </w:r>
      <w:r>
        <w:rPr>
          <w:spacing w:val="-14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t>ничего</w:t>
      </w:r>
      <w:r>
        <w:rPr>
          <w:spacing w:val="-15"/>
        </w:rPr>
        <w:t xml:space="preserve"> </w:t>
      </w:r>
      <w:r>
        <w:t>другого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</w:t>
      </w:r>
      <w:r>
        <w:rPr>
          <w:spacing w:val="40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7AFBB8D9">
      <w:pPr>
        <w:pStyle w:val="7"/>
        <w:ind w:left="424" w:right="844" w:firstLine="566"/>
        <w:jc w:val="both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07FE8487">
      <w:pPr>
        <w:pStyle w:val="7"/>
        <w:ind w:left="424" w:right="850" w:firstLine="566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14:paraId="606B32A0">
      <w:pPr>
        <w:pStyle w:val="11"/>
        <w:numPr>
          <w:ilvl w:val="0"/>
          <w:numId w:val="7"/>
        </w:numPr>
        <w:tabs>
          <w:tab w:val="left" w:pos="1387"/>
        </w:tabs>
        <w:spacing w:before="2" w:after="0" w:line="240" w:lineRule="auto"/>
        <w:ind w:left="424" w:right="843" w:firstLine="566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Совет профилактики, отряд </w:t>
      </w:r>
      <w:r>
        <w:rPr>
          <w:spacing w:val="-2"/>
          <w:sz w:val="24"/>
        </w:rPr>
        <w:t>Профилактики;</w:t>
      </w:r>
    </w:p>
    <w:p w14:paraId="72279023">
      <w:pPr>
        <w:pStyle w:val="11"/>
        <w:numPr>
          <w:ilvl w:val="0"/>
          <w:numId w:val="7"/>
        </w:numPr>
        <w:tabs>
          <w:tab w:val="left" w:pos="1200"/>
        </w:tabs>
        <w:spacing w:before="0" w:after="0" w:line="242" w:lineRule="auto"/>
        <w:ind w:left="424" w:right="841" w:firstLine="566"/>
        <w:jc w:val="both"/>
        <w:rPr>
          <w:sz w:val="24"/>
        </w:rPr>
      </w:pPr>
      <w:r>
        <w:rPr>
          <w:sz w:val="24"/>
        </w:rPr>
        <w:t>мониторинг рисков безопасности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разным</w:t>
      </w:r>
    </w:p>
    <w:p w14:paraId="1EEC98F0">
      <w:pPr>
        <w:pStyle w:val="7"/>
        <w:spacing w:before="71" w:line="242" w:lineRule="auto"/>
        <w:ind w:left="424"/>
      </w:pPr>
      <w:r>
        <w:t>направлениям</w:t>
      </w:r>
      <w:r>
        <w:rPr>
          <w:spacing w:val="40"/>
        </w:rPr>
        <w:t xml:space="preserve"> </w:t>
      </w:r>
      <w:r>
        <w:t>(агрессивное</w:t>
      </w:r>
      <w:r>
        <w:rPr>
          <w:spacing w:val="40"/>
        </w:rPr>
        <w:t xml:space="preserve"> </w:t>
      </w:r>
      <w:r>
        <w:t>поведение,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мониторинга социальных сетей;</w:t>
      </w:r>
    </w:p>
    <w:p w14:paraId="4F7D243C">
      <w:pPr>
        <w:pStyle w:val="11"/>
        <w:numPr>
          <w:ilvl w:val="0"/>
          <w:numId w:val="7"/>
        </w:numPr>
        <w:tabs>
          <w:tab w:val="left" w:pos="1257"/>
          <w:tab w:val="left" w:pos="1402"/>
          <w:tab w:val="left" w:pos="3316"/>
          <w:tab w:val="left" w:pos="4679"/>
          <w:tab w:val="left" w:pos="5044"/>
          <w:tab w:val="left" w:pos="5389"/>
          <w:tab w:val="left" w:pos="7073"/>
          <w:tab w:val="left" w:pos="8382"/>
        </w:tabs>
        <w:spacing w:before="0" w:after="0" w:line="240" w:lineRule="auto"/>
        <w:ind w:left="424" w:right="844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риска </w:t>
      </w:r>
      <w:r>
        <w:rPr>
          <w:spacing w:val="-2"/>
          <w:sz w:val="24"/>
        </w:rPr>
        <w:t>силами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привлечением</w:t>
      </w:r>
      <w:r>
        <w:rPr>
          <w:sz w:val="24"/>
        </w:rPr>
        <w:tab/>
      </w:r>
      <w:r>
        <w:rPr>
          <w:spacing w:val="-2"/>
          <w:sz w:val="24"/>
        </w:rPr>
        <w:t>сторонних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специалистов </w:t>
      </w:r>
      <w:r>
        <w:rPr>
          <w:sz w:val="24"/>
        </w:rPr>
        <w:t>(психологов, конфликтологов, коррекционных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 работников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 правоохранительных органов, опеки и других);</w:t>
      </w:r>
    </w:p>
    <w:p w14:paraId="660155C9">
      <w:pPr>
        <w:pStyle w:val="11"/>
        <w:numPr>
          <w:ilvl w:val="0"/>
          <w:numId w:val="7"/>
        </w:numPr>
        <w:tabs>
          <w:tab w:val="left" w:pos="1305"/>
        </w:tabs>
        <w:spacing w:before="0" w:after="0" w:line="240" w:lineRule="auto"/>
        <w:ind w:left="424" w:right="848" w:firstLine="566"/>
        <w:jc w:val="both"/>
        <w:rPr>
          <w:sz w:val="24"/>
        </w:rPr>
      </w:pPr>
      <w:r>
        <w:rPr>
          <w:sz w:val="24"/>
        </w:rPr>
        <w:t xml:space="preserve">Разработаны профилактические программы, направленных на работу как с девиантными обучающимися, так и с их окружением; организацию межведомственного </w:t>
      </w:r>
      <w:r>
        <w:rPr>
          <w:spacing w:val="-2"/>
          <w:sz w:val="24"/>
        </w:rPr>
        <w:t>взаимодействия;</w:t>
      </w:r>
    </w:p>
    <w:p w14:paraId="5A6F7E4E">
      <w:pPr>
        <w:pStyle w:val="11"/>
        <w:numPr>
          <w:ilvl w:val="0"/>
          <w:numId w:val="7"/>
        </w:numPr>
        <w:tabs>
          <w:tab w:val="left" w:pos="1196"/>
        </w:tabs>
        <w:spacing w:before="0" w:after="0" w:line="275" w:lineRule="exact"/>
        <w:ind w:left="1196" w:right="0" w:hanging="205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ЮИД,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ДЮП;</w:t>
      </w:r>
    </w:p>
    <w:p w14:paraId="474433E1">
      <w:pPr>
        <w:pStyle w:val="7"/>
        <w:ind w:left="424" w:right="851" w:firstLine="566"/>
        <w:jc w:val="both"/>
      </w:pPr>
      <w:r>
        <w:t>Основной целью формирования у обучающихся здорового и безопасного образа жизни,</w:t>
      </w:r>
      <w:r>
        <w:rPr>
          <w:spacing w:val="-15"/>
        </w:rPr>
        <w:t xml:space="preserve"> </w:t>
      </w:r>
      <w:r>
        <w:t>курсовой</w:t>
      </w:r>
      <w:r>
        <w:rPr>
          <w:spacing w:val="-15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 школы</w:t>
      </w:r>
      <w:r>
        <w:rPr>
          <w:spacing w:val="80"/>
        </w:rPr>
        <w:t xml:space="preserve"> </w:t>
      </w:r>
      <w:r>
        <w:t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1382FC16">
      <w:pPr>
        <w:pStyle w:val="7"/>
        <w:ind w:left="424" w:right="851" w:firstLine="566"/>
        <w:jc w:val="both"/>
      </w:pPr>
      <w:r>
        <w:t>Деятельность школы по формированию у обучающихся культуры здорового и безопасного</w:t>
      </w:r>
      <w:r>
        <w:rPr>
          <w:spacing w:val="-15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t>обороны,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первичных</w:t>
      </w:r>
      <w:r>
        <w:rPr>
          <w:spacing w:val="-15"/>
        </w:rPr>
        <w:t xml:space="preserve"> </w:t>
      </w:r>
      <w:r>
        <w:t>мер формированию</w:t>
      </w:r>
      <w:r>
        <w:rPr>
          <w:spacing w:val="-11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убеждений,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привычек,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9"/>
        </w:rPr>
        <w:t xml:space="preserve"> </w:t>
      </w:r>
      <w:r>
        <w:t>снижению</w:t>
      </w:r>
      <w:r>
        <w:rPr>
          <w:spacing w:val="-11"/>
        </w:rPr>
        <w:t xml:space="preserve"> </w:t>
      </w:r>
      <w:r>
        <w:t>риска здоровью в повседневной жизни, включает несколько направлений:</w:t>
      </w:r>
    </w:p>
    <w:p w14:paraId="21D75083">
      <w:pPr>
        <w:pStyle w:val="7"/>
        <w:ind w:left="1145" w:right="845" w:hanging="360"/>
        <w:jc w:val="both"/>
      </w:pPr>
      <w:r>
        <w:rPr>
          <w:rFonts w:ascii="Wingdings" w:hAnsi="Wingdings"/>
        </w:rPr>
        <w:t></w:t>
      </w:r>
      <w:r>
        <w:t xml:space="preserve"> организация физкультурно-спортивной и оздоровительной работы, организация просветительской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профилактическая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участниками образовательного процесса.</w:t>
      </w:r>
    </w:p>
    <w:p w14:paraId="08A267B9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08D0AF52">
      <w:pPr>
        <w:pStyle w:val="7"/>
        <w:spacing w:before="1" w:line="233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 xml:space="preserve">гражданской </w:t>
      </w:r>
      <w:r>
        <w:rPr>
          <w:spacing w:val="-2"/>
        </w:rPr>
        <w:t>обороны».</w:t>
      </w:r>
    </w:p>
    <w:p w14:paraId="3EFC75FE">
      <w:pPr>
        <w:pStyle w:val="2"/>
        <w:tabs>
          <w:tab w:val="right" w:pos="10302"/>
        </w:tabs>
        <w:spacing w:line="316" w:lineRule="exact"/>
        <w:rPr>
          <w:b w:val="0"/>
          <w:position w:val="12"/>
          <w:sz w:val="20"/>
        </w:rPr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  <w:r>
        <w:rPr>
          <w:b w:val="0"/>
        </w:rPr>
        <w:tab/>
      </w:r>
    </w:p>
    <w:p w14:paraId="6AA0E0A7">
      <w:pPr>
        <w:pStyle w:val="7"/>
        <w:spacing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встречи с представителями социально-правовой поддержки и профилактики АМР, проведение профилактических бесед, тренингов;</w:t>
      </w:r>
    </w:p>
    <w:p w14:paraId="02A18749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 инспектором</w:t>
      </w:r>
      <w:r>
        <w:rPr>
          <w:spacing w:val="2"/>
        </w:rPr>
        <w:t xml:space="preserve"> </w:t>
      </w:r>
      <w:r>
        <w:t>ОПДН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2"/>
        </w:rPr>
        <w:t xml:space="preserve"> профилактики;</w:t>
      </w:r>
    </w:p>
    <w:p w14:paraId="2290F79A">
      <w:pPr>
        <w:pStyle w:val="7"/>
        <w:spacing w:line="242" w:lineRule="auto"/>
        <w:ind w:left="1145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привлечение возможностей других учреждений организаций – спортивных клубов, лечебных учреждений.</w:t>
      </w:r>
    </w:p>
    <w:p w14:paraId="66426B1D">
      <w:pPr>
        <w:pStyle w:val="7"/>
        <w:spacing w:line="271" w:lineRule="exact"/>
        <w:ind w:left="785"/>
      </w:pPr>
      <w:r>
        <w:rPr>
          <w:rFonts w:ascii="Wingdings" w:hAnsi="Wingdings"/>
        </w:rPr>
        <w:t></w:t>
      </w:r>
      <w:r>
        <w:rPr>
          <w:spacing w:val="78"/>
        </w:rPr>
        <w:t xml:space="preserve"> </w:t>
      </w:r>
      <w:r>
        <w:t>участие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муниципальных</w:t>
      </w:r>
      <w:r>
        <w:rPr>
          <w:spacing w:val="69"/>
          <w:w w:val="150"/>
        </w:rPr>
        <w:t xml:space="preserve"> </w:t>
      </w:r>
      <w:r>
        <w:t>соревнованиях: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t>правилам</w:t>
      </w:r>
      <w:r>
        <w:rPr>
          <w:spacing w:val="71"/>
          <w:w w:val="150"/>
        </w:rPr>
        <w:t xml:space="preserve"> </w:t>
      </w:r>
      <w:r>
        <w:t>дорожного</w:t>
      </w:r>
      <w:r>
        <w:rPr>
          <w:spacing w:val="69"/>
          <w:w w:val="150"/>
        </w:rPr>
        <w:t xml:space="preserve"> </w:t>
      </w:r>
      <w:r>
        <w:rPr>
          <w:spacing w:val="-2"/>
        </w:rPr>
        <w:t>движения</w:t>
      </w:r>
    </w:p>
    <w:p w14:paraId="6FEEF907">
      <w:pPr>
        <w:pStyle w:val="7"/>
        <w:spacing w:line="237" w:lineRule="auto"/>
        <w:ind w:left="1145"/>
      </w:pPr>
      <w:r>
        <w:t>«Знатоки</w:t>
      </w:r>
      <w:r>
        <w:rPr>
          <w:spacing w:val="40"/>
        </w:rPr>
        <w:t xml:space="preserve"> </w:t>
      </w:r>
      <w:r>
        <w:t>дороги»,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стрельбе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пневматической</w:t>
      </w:r>
      <w:r>
        <w:rPr>
          <w:spacing w:val="40"/>
        </w:rPr>
        <w:t xml:space="preserve"> </w:t>
      </w:r>
      <w:r>
        <w:t>винтовки,</w:t>
      </w:r>
      <w:r>
        <w:rPr>
          <w:spacing w:val="40"/>
        </w:rPr>
        <w:t xml:space="preserve"> </w:t>
      </w:r>
      <w:r>
        <w:t>посвященные</w:t>
      </w:r>
      <w:r>
        <w:rPr>
          <w:spacing w:val="40"/>
        </w:rPr>
        <w:t xml:space="preserve"> </w:t>
      </w:r>
      <w:r>
        <w:t>Дню Защитника Отечества</w:t>
      </w:r>
    </w:p>
    <w:p w14:paraId="4917FD8C">
      <w:pPr>
        <w:pStyle w:val="2"/>
      </w:pP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6175CD25">
      <w:pPr>
        <w:pStyle w:val="7"/>
        <w:spacing w:line="242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разработка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проведение</w:t>
      </w:r>
      <w:r>
        <w:rPr>
          <w:spacing w:val="34"/>
        </w:rPr>
        <w:t xml:space="preserve"> </w:t>
      </w:r>
      <w:r>
        <w:t>месячника</w:t>
      </w:r>
      <w:r>
        <w:rPr>
          <w:spacing w:val="34"/>
        </w:rPr>
        <w:t xml:space="preserve"> </w:t>
      </w:r>
      <w:r>
        <w:t>оборонно-массовой</w:t>
      </w:r>
      <w:r>
        <w:rPr>
          <w:spacing w:val="36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33"/>
        </w:rPr>
        <w:t xml:space="preserve"> </w:t>
      </w:r>
      <w:r>
        <w:t xml:space="preserve">«Уроки </w:t>
      </w:r>
      <w:r>
        <w:rPr>
          <w:spacing w:val="-2"/>
        </w:rPr>
        <w:t>мужества»;</w:t>
      </w:r>
    </w:p>
    <w:p w14:paraId="481E48CB">
      <w:pPr>
        <w:pStyle w:val="7"/>
        <w:spacing w:line="271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эстафете</w:t>
      </w:r>
      <w:r>
        <w:rPr>
          <w:spacing w:val="-2"/>
        </w:rPr>
        <w:t xml:space="preserve"> </w:t>
      </w:r>
      <w:r>
        <w:t>«Рубеж», «Мировой</w:t>
      </w:r>
      <w:r>
        <w:rPr>
          <w:spacing w:val="-1"/>
        </w:rPr>
        <w:t xml:space="preserve"> </w:t>
      </w:r>
      <w:r>
        <w:t>парень»,</w:t>
      </w:r>
      <w:r>
        <w:rPr>
          <w:spacing w:val="1"/>
        </w:rPr>
        <w:t xml:space="preserve"> </w:t>
      </w:r>
      <w:r>
        <w:t>«Во</w:t>
      </w:r>
      <w:r>
        <w:rPr>
          <w:spacing w:val="-2"/>
        </w:rPr>
        <w:t xml:space="preserve"> </w:t>
      </w:r>
      <w:r>
        <w:t>славу</w:t>
      </w:r>
      <w:r>
        <w:rPr>
          <w:spacing w:val="-6"/>
        </w:rPr>
        <w:t xml:space="preserve"> </w:t>
      </w:r>
      <w:r>
        <w:rPr>
          <w:spacing w:val="-2"/>
        </w:rPr>
        <w:t>Отечества»;</w:t>
      </w:r>
    </w:p>
    <w:p w14:paraId="6ADC3973">
      <w:pPr>
        <w:pStyle w:val="7"/>
        <w:spacing w:line="237" w:lineRule="auto"/>
        <w:ind w:left="1145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призывной</w:t>
      </w:r>
      <w:r>
        <w:rPr>
          <w:spacing w:val="40"/>
        </w:rPr>
        <w:t xml:space="preserve"> </w:t>
      </w:r>
      <w:r>
        <w:t>комиссией.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(юноши)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приписной комиссии и медицинского освидетельствования;</w:t>
      </w:r>
    </w:p>
    <w:p w14:paraId="2271DF52">
      <w:pPr>
        <w:pStyle w:val="7"/>
        <w:tabs>
          <w:tab w:val="left" w:pos="2766"/>
          <w:tab w:val="left" w:pos="4392"/>
          <w:tab w:val="left" w:pos="6114"/>
          <w:tab w:val="left" w:pos="6464"/>
          <w:tab w:val="left" w:pos="7764"/>
          <w:tab w:val="left" w:pos="9313"/>
        </w:tabs>
        <w:spacing w:before="3" w:line="237" w:lineRule="auto"/>
        <w:ind w:left="1145" w:right="849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тематические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приуроченные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празднику</w:t>
      </w:r>
      <w:r>
        <w:tab/>
      </w:r>
      <w:r>
        <w:rPr>
          <w:spacing w:val="-2"/>
        </w:rPr>
        <w:t>«Всемирный</w:t>
      </w:r>
      <w:r>
        <w:tab/>
      </w:r>
      <w:r>
        <w:rPr>
          <w:spacing w:val="-4"/>
        </w:rPr>
        <w:t xml:space="preserve">день </w:t>
      </w:r>
      <w:r>
        <w:t>гражданской обороны»;</w:t>
      </w:r>
    </w:p>
    <w:p w14:paraId="08DB19D2">
      <w:pPr>
        <w:pStyle w:val="7"/>
        <w:spacing w:before="4"/>
        <w:ind w:left="1145" w:right="425" w:hanging="360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приуроченные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памятной</w:t>
      </w:r>
      <w:r>
        <w:rPr>
          <w:spacing w:val="80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 россиянах, исполняющих служебный долг за пределами Отечества»;</w:t>
      </w:r>
    </w:p>
    <w:p w14:paraId="4A4FB540">
      <w:pPr>
        <w:pStyle w:val="7"/>
        <w:spacing w:before="2"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профилактические</w:t>
      </w:r>
      <w:r>
        <w:rPr>
          <w:spacing w:val="28"/>
        </w:rPr>
        <w:t xml:space="preserve"> </w:t>
      </w:r>
      <w:r>
        <w:t>мероприятия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дорожного</w:t>
      </w:r>
      <w:r>
        <w:rPr>
          <w:spacing w:val="29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пожарной безопасности (комплекс мероприятий);</w:t>
      </w:r>
    </w:p>
    <w:p w14:paraId="1EE49ACA">
      <w:pPr>
        <w:pStyle w:val="7"/>
        <w:tabs>
          <w:tab w:val="left" w:pos="2527"/>
          <w:tab w:val="left" w:pos="4653"/>
          <w:tab w:val="left" w:pos="6259"/>
          <w:tab w:val="left" w:pos="9348"/>
        </w:tabs>
        <w:spacing w:before="6" w:line="237" w:lineRule="auto"/>
        <w:ind w:left="1145" w:right="850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проведение</w:t>
      </w:r>
      <w:r>
        <w:tab/>
      </w:r>
      <w:r>
        <w:rPr>
          <w:spacing w:val="-2"/>
        </w:rPr>
        <w:t>профилактических</w:t>
      </w:r>
      <w:r>
        <w:tab/>
      </w:r>
      <w:r>
        <w:rPr>
          <w:spacing w:val="-2"/>
        </w:rPr>
        <w:t>мероприятий,</w:t>
      </w:r>
      <w:r>
        <w:tab/>
      </w:r>
      <w:r>
        <w:t>посвященные</w:t>
      </w:r>
      <w:r>
        <w:rPr>
          <w:spacing w:val="80"/>
        </w:rPr>
        <w:t xml:space="preserve"> </w:t>
      </w:r>
      <w:r>
        <w:t>Всемирному</w:t>
      </w:r>
      <w:r>
        <w:tab/>
      </w:r>
      <w:r>
        <w:rPr>
          <w:spacing w:val="-4"/>
        </w:rPr>
        <w:t xml:space="preserve">дню </w:t>
      </w:r>
      <w:r>
        <w:t>борьбы со СПИДом.</w:t>
      </w:r>
    </w:p>
    <w:p w14:paraId="2DC295FA">
      <w:pPr>
        <w:pStyle w:val="2"/>
        <w:spacing w:before="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1CC4B7B1">
      <w:pPr>
        <w:pStyle w:val="7"/>
        <w:tabs>
          <w:tab w:val="left" w:pos="3043"/>
          <w:tab w:val="left" w:pos="3941"/>
          <w:tab w:val="left" w:pos="4272"/>
          <w:tab w:val="left" w:pos="5883"/>
          <w:tab w:val="left" w:pos="6858"/>
          <w:tab w:val="left" w:pos="7205"/>
          <w:tab w:val="left" w:pos="8768"/>
        </w:tabs>
        <w:spacing w:line="242" w:lineRule="auto"/>
        <w:ind w:left="1145" w:right="843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индивидуальная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2"/>
        </w:rPr>
        <w:t>«Спорт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альтернатива</w:t>
      </w:r>
      <w:r>
        <w:tab/>
      </w:r>
      <w:r>
        <w:rPr>
          <w:spacing w:val="-2"/>
        </w:rPr>
        <w:t xml:space="preserve">пагубным </w:t>
      </w:r>
      <w:r>
        <w:t>привычкам»,</w:t>
      </w:r>
      <w:r>
        <w:rPr>
          <w:spacing w:val="-13"/>
        </w:rPr>
        <w:t xml:space="preserve"> </w:t>
      </w:r>
      <w:r>
        <w:t>профилактические</w:t>
      </w:r>
      <w:r>
        <w:rPr>
          <w:spacing w:val="-8"/>
        </w:rPr>
        <w:t xml:space="preserve"> </w:t>
      </w:r>
      <w:r>
        <w:t>акции,</w:t>
      </w:r>
      <w:r>
        <w:rPr>
          <w:spacing w:val="-11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подростков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шефской</w:t>
      </w:r>
      <w:r>
        <w:rPr>
          <w:spacing w:val="-11"/>
        </w:rPr>
        <w:t xml:space="preserve"> </w:t>
      </w:r>
      <w:r>
        <w:rPr>
          <w:spacing w:val="-2"/>
        </w:rPr>
        <w:t>помощи</w:t>
      </w:r>
      <w:r>
        <w:rPr>
          <w:rFonts w:hint="default"/>
          <w:spacing w:val="-2"/>
          <w:lang w:val="ru-RU"/>
        </w:rPr>
        <w:t xml:space="preserve"> </w:t>
      </w:r>
      <w:r>
        <w:t>младшим</w:t>
      </w:r>
      <w:r>
        <w:rPr>
          <w:spacing w:val="-2"/>
        </w:rPr>
        <w:t xml:space="preserve"> школьникам.</w:t>
      </w:r>
    </w:p>
    <w:p w14:paraId="236C2518">
      <w:pPr>
        <w:pStyle w:val="7"/>
        <w:spacing w:before="3"/>
        <w:ind w:left="424" w:right="850" w:firstLine="566"/>
        <w:jc w:val="both"/>
      </w:pPr>
      <w:r>
        <w:t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здоровью</w:t>
      </w:r>
      <w:r>
        <w:rPr>
          <w:spacing w:val="-15"/>
        </w:rPr>
        <w:t xml:space="preserve"> </w:t>
      </w:r>
      <w:r>
        <w:t>окружающих;</w:t>
      </w:r>
      <w:r>
        <w:rPr>
          <w:spacing w:val="-15"/>
        </w:rPr>
        <w:t xml:space="preserve"> </w:t>
      </w:r>
      <w:r>
        <w:t>стимулирование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самостоятельности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принятии</w:t>
      </w:r>
      <w:r>
        <w:rPr>
          <w:spacing w:val="-15"/>
        </w:rPr>
        <w:t xml:space="preserve"> </w:t>
      </w:r>
      <w:r>
        <w:t>решений и выработка умений и навыков безопасного поведения в реальной жизни, профилактика детского травматизма.</w:t>
      </w:r>
    </w:p>
    <w:p w14:paraId="586E5260">
      <w:pPr>
        <w:pStyle w:val="7"/>
        <w:spacing w:line="274" w:lineRule="exact"/>
        <w:ind w:left="991"/>
        <w:jc w:val="both"/>
      </w:pPr>
      <w:r>
        <w:t>Модуль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1B16A373">
      <w:pPr>
        <w:pStyle w:val="11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«Дорожная</w:t>
      </w:r>
      <w:r>
        <w:rPr>
          <w:spacing w:val="-12"/>
          <w:sz w:val="24"/>
        </w:rPr>
        <w:t xml:space="preserve"> </w:t>
      </w:r>
      <w:r>
        <w:rPr>
          <w:sz w:val="24"/>
        </w:rPr>
        <w:t>азбука»</w:t>
      </w:r>
      <w:r>
        <w:rPr>
          <w:spacing w:val="-14"/>
          <w:sz w:val="24"/>
        </w:rPr>
        <w:t xml:space="preserve"> </w:t>
      </w:r>
      <w:r>
        <w:rPr>
          <w:sz w:val="24"/>
        </w:rPr>
        <w:t>(1-4),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1"/>
          <w:sz w:val="24"/>
        </w:rPr>
        <w:t xml:space="preserve"> </w:t>
      </w:r>
      <w:r>
        <w:rPr>
          <w:sz w:val="24"/>
        </w:rPr>
        <w:t>светофорных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наук»</w:t>
      </w:r>
      <w:r>
        <w:rPr>
          <w:spacing w:val="-10"/>
          <w:sz w:val="24"/>
        </w:rPr>
        <w:t xml:space="preserve"> </w:t>
      </w:r>
      <w:r>
        <w:rPr>
          <w:sz w:val="24"/>
        </w:rPr>
        <w:t>(5-11).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ОГИБДД;</w:t>
      </w:r>
    </w:p>
    <w:p w14:paraId="055DB181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Противопожарная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11"/>
          <w:sz w:val="24"/>
        </w:rPr>
        <w:t xml:space="preserve"> </w:t>
      </w:r>
      <w:r>
        <w:rPr>
          <w:sz w:val="24"/>
        </w:rPr>
        <w:t>«Служба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01»;</w:t>
      </w:r>
    </w:p>
    <w:p w14:paraId="3B4A444B">
      <w:pPr>
        <w:pStyle w:val="11"/>
        <w:numPr>
          <w:ilvl w:val="0"/>
          <w:numId w:val="8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воде.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ГИМС.</w:t>
      </w:r>
    </w:p>
    <w:p w14:paraId="60A7DD78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Гражданская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МЧС.</w:t>
      </w:r>
    </w:p>
    <w:p w14:paraId="5F1CC62F">
      <w:pPr>
        <w:pStyle w:val="11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2"/>
          <w:sz w:val="24"/>
        </w:rPr>
        <w:t xml:space="preserve"> </w:t>
      </w:r>
      <w:r>
        <w:rPr>
          <w:sz w:val="24"/>
        </w:rPr>
        <w:t>УВД,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ФСБ</w:t>
      </w:r>
    </w:p>
    <w:p w14:paraId="2956ADBC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Кибер</w:t>
      </w:r>
      <w:r>
        <w:rPr>
          <w:spacing w:val="-5"/>
          <w:sz w:val="24"/>
        </w:rPr>
        <w:t xml:space="preserve"> </w:t>
      </w:r>
      <w:r>
        <w:rPr>
          <w:sz w:val="24"/>
        </w:rPr>
        <w:t>–,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14:paraId="7E882898">
      <w:pPr>
        <w:pStyle w:val="11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Правовая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УВД.</w:t>
      </w:r>
    </w:p>
    <w:p w14:paraId="6D378A66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14:paraId="08CC94EE">
      <w:pPr>
        <w:pStyle w:val="11"/>
        <w:numPr>
          <w:ilvl w:val="0"/>
          <w:numId w:val="8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Здоровое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14:paraId="289C7399">
      <w:pPr>
        <w:pStyle w:val="11"/>
        <w:numPr>
          <w:ilvl w:val="0"/>
          <w:numId w:val="8"/>
        </w:numPr>
        <w:tabs>
          <w:tab w:val="left" w:pos="1355"/>
        </w:tabs>
        <w:spacing w:before="0" w:after="0" w:line="242" w:lineRule="auto"/>
        <w:ind w:left="991" w:right="5922" w:firstLine="0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ЧС,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03 Виды и формы деятельности:</w:t>
      </w:r>
    </w:p>
    <w:p w14:paraId="4E4D72A1">
      <w:pPr>
        <w:pStyle w:val="7"/>
        <w:spacing w:line="242" w:lineRule="auto"/>
        <w:ind w:left="424" w:right="853"/>
      </w:pPr>
      <w: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153670</wp:posOffset>
                </wp:positionV>
                <wp:extent cx="40005" cy="15240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524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9624" y="1524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o:spt="100" style="position:absolute;left:0pt;margin-left:203.55pt;margin-top:12.1pt;height:1.2pt;width:3.15pt;mso-position-horizontal-relative:page;z-index:251688960;mso-width-relative:page;mso-height-relative:page;" fillcolor="#000000" filled="t" stroked="f" coordsize="40005,15240" o:gfxdata="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Ehu0E2AAA&#10;AAkBAAAPAAAAAAAAAAEAIAAAACIAAABkcnMvZG93bnJldi54bWxQSwECFAAUAAAACACHTuJAVXLl&#10;Fx4CAADYBAAADgAAAAAAAAABACAAAAAnAQAAZHJzL2Uyb0RvYy54bWxQSwUGAAAAAAYABgBZAQAA&#10;twUAAAAA&#10;" path="m39624,0l0,0,0,15240,39624,15240,3962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</w:rPr>
        <w:t>На</w:t>
      </w:r>
      <w:r>
        <w:rPr>
          <w:b/>
          <w:spacing w:val="30"/>
        </w:rPr>
        <w:t xml:space="preserve"> </w:t>
      </w:r>
      <w:r>
        <w:rPr>
          <w:b/>
        </w:rPr>
        <w:t>школьном</w:t>
      </w:r>
      <w:r>
        <w:rPr>
          <w:b/>
          <w:spacing w:val="29"/>
        </w:rPr>
        <w:t xml:space="preserve"> </w:t>
      </w:r>
      <w:r>
        <w:rPr>
          <w:b/>
        </w:rPr>
        <w:t>уровне.</w:t>
      </w:r>
      <w:r>
        <w:rPr>
          <w:b/>
          <w:spacing w:val="32"/>
        </w:rPr>
        <w:t xml:space="preserve"> </w:t>
      </w:r>
      <w:r>
        <w:t>Месячники,</w:t>
      </w:r>
      <w:r>
        <w:rPr>
          <w:spacing w:val="31"/>
        </w:rPr>
        <w:t xml:space="preserve"> </w:t>
      </w:r>
      <w:r>
        <w:t>декады и Дни</w:t>
      </w:r>
      <w:r>
        <w:rPr>
          <w:spacing w:val="30"/>
        </w:rPr>
        <w:t xml:space="preserve"> </w:t>
      </w:r>
      <w:r>
        <w:t>безопасности,</w:t>
      </w:r>
      <w:r>
        <w:rPr>
          <w:spacing w:val="27"/>
        </w:rPr>
        <w:t xml:space="preserve"> </w:t>
      </w:r>
      <w:r>
        <w:t>календарные памятные даты и государственные</w:t>
      </w:r>
      <w:r>
        <w:rPr>
          <w:spacing w:val="40"/>
        </w:rPr>
        <w:t xml:space="preserve"> </w:t>
      </w:r>
      <w:r>
        <w:t>праздники, связанные со службами:</w:t>
      </w:r>
    </w:p>
    <w:p w14:paraId="2E08D6A4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0" w:lineRule="exact"/>
        <w:ind w:left="1163" w:right="0" w:hanging="172"/>
        <w:jc w:val="left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6BDD2570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4A8FDB0D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1"/>
          <w:sz w:val="24"/>
        </w:rPr>
        <w:t xml:space="preserve"> </w:t>
      </w:r>
      <w:r>
        <w:rPr>
          <w:sz w:val="24"/>
        </w:rPr>
        <w:t>агибригад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67137264">
      <w:pPr>
        <w:pStyle w:val="11"/>
        <w:numPr>
          <w:ilvl w:val="1"/>
          <w:numId w:val="8"/>
        </w:numPr>
        <w:tabs>
          <w:tab w:val="left" w:pos="1215"/>
        </w:tabs>
        <w:spacing w:before="0" w:after="0" w:line="237" w:lineRule="auto"/>
        <w:ind w:left="424" w:right="851" w:firstLine="566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 представителей служб;</w:t>
      </w:r>
    </w:p>
    <w:p w14:paraId="7307AE73">
      <w:pPr>
        <w:pStyle w:val="11"/>
        <w:numPr>
          <w:ilvl w:val="1"/>
          <w:numId w:val="8"/>
        </w:numPr>
        <w:tabs>
          <w:tab w:val="left" w:pos="1163"/>
          <w:tab w:val="right" w:pos="10302"/>
        </w:tabs>
        <w:spacing w:before="4" w:after="0" w:line="324" w:lineRule="exact"/>
        <w:ind w:left="1163" w:right="0" w:hanging="172"/>
        <w:jc w:val="left"/>
        <w:rPr>
          <w:position w:val="-6"/>
          <w:sz w:val="20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  <w:r>
        <w:rPr>
          <w:sz w:val="24"/>
        </w:rPr>
        <w:tab/>
      </w:r>
    </w:p>
    <w:p w14:paraId="18B1F970">
      <w:pPr>
        <w:pStyle w:val="11"/>
        <w:numPr>
          <w:ilvl w:val="1"/>
          <w:numId w:val="8"/>
        </w:numPr>
        <w:tabs>
          <w:tab w:val="left" w:pos="1163"/>
        </w:tabs>
        <w:spacing w:before="0" w:after="0" w:line="263" w:lineRule="exact"/>
        <w:ind w:left="1163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1CA2F669">
      <w:pPr>
        <w:pStyle w:val="11"/>
        <w:numPr>
          <w:ilvl w:val="1"/>
          <w:numId w:val="8"/>
        </w:numPr>
        <w:tabs>
          <w:tab w:val="left" w:pos="1181"/>
        </w:tabs>
        <w:spacing w:before="2" w:after="0" w:line="237" w:lineRule="auto"/>
        <w:ind w:left="424" w:right="856" w:firstLine="566"/>
        <w:jc w:val="left"/>
        <w:rPr>
          <w:sz w:val="24"/>
        </w:rPr>
      </w:pPr>
      <w:r>
        <w:rPr>
          <w:sz w:val="24"/>
        </w:rPr>
        <w:t>Создание детских объединений предпрофессинального направления отряд «Юные пожарные», отряд «МЧС»;</w:t>
      </w:r>
    </w:p>
    <w:p w14:paraId="085BBE06">
      <w:pPr>
        <w:pStyle w:val="11"/>
        <w:numPr>
          <w:ilvl w:val="1"/>
          <w:numId w:val="8"/>
        </w:numPr>
        <w:tabs>
          <w:tab w:val="left" w:pos="1263"/>
        </w:tabs>
        <w:spacing w:before="7" w:after="0" w:line="237" w:lineRule="auto"/>
        <w:ind w:left="424" w:right="852" w:firstLine="566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профилактического направления с родителями «Школа родителей»,</w:t>
      </w:r>
    </w:p>
    <w:p w14:paraId="1DFF2EF0">
      <w:pPr>
        <w:pStyle w:val="11"/>
        <w:numPr>
          <w:ilvl w:val="1"/>
          <w:numId w:val="8"/>
        </w:numPr>
        <w:tabs>
          <w:tab w:val="left" w:pos="1163"/>
        </w:tabs>
        <w:spacing w:before="5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7479D015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14:paraId="4414CC78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10F40E9A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8"/>
          <w:sz w:val="24"/>
        </w:rPr>
        <w:t xml:space="preserve"> </w:t>
      </w:r>
      <w:r>
        <w:rPr>
          <w:sz w:val="24"/>
        </w:rPr>
        <w:t>ОБЖ,</w:t>
      </w:r>
      <w:r>
        <w:rPr>
          <w:spacing w:val="-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38059B9D">
      <w:pPr>
        <w:pStyle w:val="2"/>
        <w:spacing w:before="1" w:line="240" w:lineRule="auto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  <w:r>
        <w:rPr>
          <w:b w:val="0"/>
          <w:spacing w:val="-2"/>
        </w:rPr>
        <w:t>:</w:t>
      </w:r>
    </w:p>
    <w:p w14:paraId="0949D125">
      <w:pPr>
        <w:pStyle w:val="11"/>
        <w:numPr>
          <w:ilvl w:val="0"/>
          <w:numId w:val="9"/>
        </w:numPr>
        <w:tabs>
          <w:tab w:val="left" w:pos="649"/>
        </w:tabs>
        <w:spacing w:before="3" w:after="0" w:line="237" w:lineRule="auto"/>
        <w:ind w:left="424" w:right="851" w:firstLine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 педагогов, психологов, специалистов, представителей служб;</w:t>
      </w:r>
    </w:p>
    <w:p w14:paraId="1043C9FC">
      <w:pPr>
        <w:pStyle w:val="11"/>
        <w:numPr>
          <w:ilvl w:val="0"/>
          <w:numId w:val="9"/>
        </w:numPr>
        <w:tabs>
          <w:tab w:val="left" w:pos="601"/>
        </w:tabs>
        <w:spacing w:before="7" w:after="0" w:line="237" w:lineRule="auto"/>
        <w:ind w:left="424" w:right="849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 с родителями «Школа родителей»,</w:t>
      </w:r>
    </w:p>
    <w:p w14:paraId="20AF603C">
      <w:pPr>
        <w:pStyle w:val="11"/>
        <w:numPr>
          <w:ilvl w:val="0"/>
          <w:numId w:val="9"/>
        </w:numPr>
        <w:tabs>
          <w:tab w:val="left" w:pos="596"/>
        </w:tabs>
        <w:spacing w:before="4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1F0B2EB6">
      <w:pPr>
        <w:pStyle w:val="11"/>
        <w:numPr>
          <w:ilvl w:val="0"/>
          <w:numId w:val="9"/>
        </w:numPr>
        <w:tabs>
          <w:tab w:val="left" w:pos="582"/>
        </w:tabs>
        <w:spacing w:before="0" w:after="0" w:line="292" w:lineRule="exact"/>
        <w:ind w:left="582" w:right="0" w:hanging="158"/>
        <w:jc w:val="left"/>
        <w:rPr>
          <w:sz w:val="24"/>
        </w:rPr>
      </w:pPr>
      <w:r>
        <w:rPr>
          <w:spacing w:val="-2"/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ОБЖ,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«Окружающий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мир»,</w:t>
      </w:r>
    </w:p>
    <w:p w14:paraId="7E8ADF8A">
      <w:pPr>
        <w:pStyle w:val="7"/>
        <w:spacing w:line="274" w:lineRule="exact"/>
        <w:ind w:left="424"/>
      </w:pPr>
      <w:r>
        <w:t>«Биология»,</w:t>
      </w:r>
      <w:r>
        <w:rPr>
          <w:spacing w:val="-4"/>
        </w:rPr>
        <w:t xml:space="preserve"> </w:t>
      </w:r>
      <w:r>
        <w:t>«Обществознание»,</w:t>
      </w:r>
      <w:r>
        <w:rPr>
          <w:spacing w:val="-8"/>
        </w:rPr>
        <w:t xml:space="preserve"> </w:t>
      </w:r>
      <w:r>
        <w:rPr>
          <w:spacing w:val="-2"/>
        </w:rPr>
        <w:t>«Технология».</w:t>
      </w:r>
    </w:p>
    <w:p w14:paraId="625EF20C">
      <w:pPr>
        <w:pStyle w:val="11"/>
        <w:numPr>
          <w:ilvl w:val="0"/>
          <w:numId w:val="9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05F583AE">
      <w:pPr>
        <w:pStyle w:val="11"/>
        <w:numPr>
          <w:ilvl w:val="0"/>
          <w:numId w:val="9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 рисунков,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14:paraId="26F2CD85">
      <w:pPr>
        <w:pStyle w:val="11"/>
        <w:numPr>
          <w:ilvl w:val="0"/>
          <w:numId w:val="9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Проекты 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6EDBA7B2">
      <w:pPr>
        <w:spacing w:before="0" w:line="274" w:lineRule="exact"/>
        <w:ind w:left="424" w:right="0" w:firstLine="0"/>
        <w:jc w:val="left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Месячники,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безопасности:</w:t>
      </w:r>
    </w:p>
    <w:p w14:paraId="4E24D08B">
      <w:pPr>
        <w:pStyle w:val="11"/>
        <w:numPr>
          <w:ilvl w:val="0"/>
          <w:numId w:val="9"/>
        </w:numPr>
        <w:tabs>
          <w:tab w:val="left" w:pos="616"/>
        </w:tabs>
        <w:spacing w:before="7" w:after="0" w:line="237" w:lineRule="auto"/>
        <w:ind w:left="424" w:right="855" w:firstLine="0"/>
        <w:jc w:val="left"/>
        <w:rPr>
          <w:sz w:val="24"/>
        </w:rPr>
      </w:pPr>
      <w:r>
        <w:rPr>
          <w:sz w:val="24"/>
        </w:rPr>
        <w:t xml:space="preserve">Лекции по вопросам безопасности с участием педагогов, специалистов, представителей </w:t>
      </w:r>
      <w:r>
        <w:rPr>
          <w:spacing w:val="-2"/>
          <w:sz w:val="24"/>
        </w:rPr>
        <w:t>служб;</w:t>
      </w:r>
    </w:p>
    <w:p w14:paraId="6A819BC5">
      <w:pPr>
        <w:pStyle w:val="11"/>
        <w:numPr>
          <w:ilvl w:val="0"/>
          <w:numId w:val="9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 рисунков,</w:t>
      </w:r>
    </w:p>
    <w:p w14:paraId="1B252F40">
      <w:pPr>
        <w:pStyle w:val="11"/>
        <w:numPr>
          <w:ilvl w:val="0"/>
          <w:numId w:val="9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5454D302">
      <w:pPr>
        <w:pStyle w:val="11"/>
        <w:numPr>
          <w:ilvl w:val="0"/>
          <w:numId w:val="9"/>
        </w:numPr>
        <w:tabs>
          <w:tab w:val="left" w:pos="596"/>
        </w:tabs>
        <w:spacing w:before="73" w:after="0" w:line="240" w:lineRule="auto"/>
        <w:ind w:left="596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5ED6A601">
      <w:pPr>
        <w:pStyle w:val="11"/>
        <w:numPr>
          <w:ilvl w:val="0"/>
          <w:numId w:val="9"/>
        </w:numPr>
        <w:tabs>
          <w:tab w:val="left" w:pos="596"/>
        </w:tabs>
        <w:spacing w:before="4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42681398">
      <w:pPr>
        <w:pStyle w:val="2"/>
        <w:spacing w:line="274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216D2C7F">
      <w:pPr>
        <w:pStyle w:val="11"/>
        <w:numPr>
          <w:ilvl w:val="0"/>
          <w:numId w:val="9"/>
        </w:numPr>
        <w:tabs>
          <w:tab w:val="left" w:pos="596"/>
        </w:tabs>
        <w:spacing w:before="0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 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14:paraId="0DC14891">
      <w:pPr>
        <w:pStyle w:val="11"/>
        <w:numPr>
          <w:ilvl w:val="0"/>
          <w:numId w:val="9"/>
        </w:numPr>
        <w:tabs>
          <w:tab w:val="left" w:pos="596"/>
        </w:tabs>
        <w:spacing w:before="3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1D999C04">
      <w:pPr>
        <w:pStyle w:val="11"/>
        <w:numPr>
          <w:ilvl w:val="0"/>
          <w:numId w:val="9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27DB8E66">
      <w:pPr>
        <w:pStyle w:val="2"/>
        <w:spacing w:line="274" w:lineRule="exact"/>
      </w:pPr>
      <w:r>
        <w:t>Комплексная</w:t>
      </w:r>
      <w:r>
        <w:rPr>
          <w:spacing w:val="-15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rPr>
          <w:spacing w:val="-2"/>
        </w:rPr>
        <w:t>направлениях:</w:t>
      </w:r>
    </w:p>
    <w:p w14:paraId="07C54AF6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6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антитеррористической</w:t>
      </w:r>
      <w:r>
        <w:rPr>
          <w:spacing w:val="-4"/>
        </w:rPr>
        <w:t xml:space="preserve"> </w:t>
      </w:r>
      <w:r>
        <w:t>защищенности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14:paraId="78ED6DB3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экстремизму;</w:t>
      </w:r>
    </w:p>
    <w:p w14:paraId="338E4C03">
      <w:pPr>
        <w:pStyle w:val="7"/>
        <w:spacing w:before="2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 xml:space="preserve">Пожарная </w:t>
      </w:r>
      <w:r>
        <w:rPr>
          <w:spacing w:val="-2"/>
        </w:rPr>
        <w:t>безопасность;</w:t>
      </w:r>
    </w:p>
    <w:p w14:paraId="27BBA21B">
      <w:pPr>
        <w:pStyle w:val="7"/>
        <w:spacing w:line="274" w:lineRule="exact"/>
        <w:ind w:left="785"/>
      </w:pPr>
      <w:r>
        <w:rPr>
          <w:rFonts w:ascii="Wingdings" w:hAnsi="Wingdings"/>
        </w:rPr>
        <w:t></w:t>
      </w:r>
      <w:r>
        <w:rPr>
          <w:spacing w:val="68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rPr>
          <w:spacing w:val="-2"/>
        </w:rPr>
        <w:t>безопасности;</w:t>
      </w:r>
    </w:p>
    <w:p w14:paraId="21393947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rPr>
          <w:spacing w:val="-2"/>
        </w:rPr>
        <w:t>безопасность;</w:t>
      </w:r>
    </w:p>
    <w:p w14:paraId="342168ED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Информационная</w:t>
      </w:r>
      <w:r>
        <w:rPr>
          <w:spacing w:val="-2"/>
        </w:rPr>
        <w:t xml:space="preserve"> безопасность;</w:t>
      </w:r>
    </w:p>
    <w:p w14:paraId="60EC4BB5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8"/>
        </w:rPr>
        <w:t xml:space="preserve"> </w:t>
      </w:r>
      <w:r>
        <w:rPr>
          <w:spacing w:val="-2"/>
        </w:rPr>
        <w:t>ситуации.</w:t>
      </w:r>
    </w:p>
    <w:p w14:paraId="610F3D88">
      <w:pPr>
        <w:pStyle w:val="7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177165</wp:posOffset>
                </wp:positionV>
                <wp:extent cx="5751195" cy="350520"/>
                <wp:effectExtent l="0" t="0" r="1905" b="11430"/>
                <wp:wrapTopAndBottom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350520"/>
                        </a:xfrm>
                        <a:prstGeom prst="rect">
                          <a:avLst/>
                        </a:prstGeom>
                        <a:solidFill>
                          <a:srgbClr val="F1DBDB"/>
                        </a:solidFill>
                      </wps:spPr>
                      <wps:txbx>
                        <w:txbxContent>
                          <w:p w14:paraId="4A8BD08D">
                            <w:pPr>
                              <w:tabs>
                                <w:tab w:val="left" w:pos="1415"/>
                                <w:tab w:val="left" w:pos="1961"/>
                                <w:tab w:val="left" w:pos="4757"/>
                                <w:tab w:val="left" w:pos="6665"/>
                                <w:tab w:val="left" w:pos="7092"/>
                              </w:tabs>
                              <w:spacing w:before="0" w:line="242" w:lineRule="auto"/>
                              <w:ind w:left="388" w:right="37" w:hanging="36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  <w:sz w:val="24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антитеррористической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защищенности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противодействию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терроризму и экстремизму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26" o:spt="202" type="#_x0000_t202" style="position:absolute;left:0pt;margin-left:101.55pt;margin-top:13.95pt;height:27.6pt;width:452.85pt;mso-position-horizontal-relative:page;mso-wrap-distance-bottom:0pt;mso-wrap-distance-top:0pt;z-index:-251624448;mso-width-relative:page;mso-height-relative:page;" fillcolor="#F1DBDB" filled="t" stroked="f" coordsize="21600,21600" o:gfxdata="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IGAGW2QAAAAoBAAAPAAAAAAAAAAEAIAAA&#10;ACIAAABkcnMvZG93bnJldi54bWxQSwECFAAUAAAACACHTuJAWhhYWtIBAACqAwAADgAAAAAAAAAB&#10;ACAAAAAoAQAAZHJzL2Uyb0RvYy54bWxQSwUGAAAAAAYABgBZAQAAbA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A8BD08D">
                      <w:pPr>
                        <w:tabs>
                          <w:tab w:val="left" w:pos="1415"/>
                          <w:tab w:val="left" w:pos="1961"/>
                          <w:tab w:val="left" w:pos="4757"/>
                          <w:tab w:val="left" w:pos="6665"/>
                          <w:tab w:val="left" w:pos="7092"/>
                        </w:tabs>
                        <w:spacing w:before="0" w:line="242" w:lineRule="auto"/>
                        <w:ind w:left="388" w:right="37" w:hanging="36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  <w:sz w:val="24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Работа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антитеррористической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защищенности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и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противодействию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терроризму и экстремизму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765CC3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0" w:hanging="360"/>
        <w:jc w:val="both"/>
        <w:rPr>
          <w:sz w:val="24"/>
        </w:rPr>
      </w:pPr>
      <w:r>
        <w:rPr>
          <w:sz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14:paraId="2383CFE7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уважения;</w:t>
      </w:r>
    </w:p>
    <w:p w14:paraId="3D9C0032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создание психологически безопасной поддерживающей, 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в образовательной организации, исключающей проявление агрессии, психологического и физического травмирования;</w:t>
      </w:r>
    </w:p>
    <w:p w14:paraId="52833F3B">
      <w:pPr>
        <w:pStyle w:val="11"/>
        <w:numPr>
          <w:ilvl w:val="1"/>
          <w:numId w:val="9"/>
        </w:numPr>
        <w:tabs>
          <w:tab w:val="left" w:pos="1145"/>
          <w:tab w:val="left" w:pos="2895"/>
          <w:tab w:val="left" w:pos="4689"/>
          <w:tab w:val="left" w:pos="6070"/>
          <w:tab w:val="left" w:pos="6445"/>
          <w:tab w:val="left" w:pos="7854"/>
          <w:tab w:val="left" w:pos="9648"/>
          <w:tab w:val="right" w:pos="10302"/>
        </w:tabs>
        <w:spacing w:before="0" w:after="0" w:line="240" w:lineRule="auto"/>
        <w:ind w:left="1145" w:right="324" w:hanging="360"/>
        <w:jc w:val="left"/>
        <w:rPr>
          <w:position w:val="-6"/>
          <w:sz w:val="20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ценностям,</w:t>
      </w:r>
      <w:r>
        <w:rPr>
          <w:sz w:val="24"/>
        </w:rPr>
        <w:tab/>
      </w:r>
      <w:r>
        <w:rPr>
          <w:spacing w:val="-2"/>
          <w:sz w:val="24"/>
        </w:rPr>
        <w:t>историческому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культурному наследию России как многонационального и многоконфессионального </w:t>
      </w:r>
      <w:r>
        <w:rPr>
          <w:spacing w:val="-2"/>
          <w:sz w:val="24"/>
        </w:rPr>
        <w:t>государства;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D82101F">
      <w:pPr>
        <w:pStyle w:val="11"/>
        <w:numPr>
          <w:ilvl w:val="1"/>
          <w:numId w:val="9"/>
        </w:numPr>
        <w:tabs>
          <w:tab w:val="left" w:pos="1144"/>
        </w:tabs>
        <w:spacing w:before="0" w:after="0" w:line="213" w:lineRule="exact"/>
        <w:ind w:left="1144" w:right="0" w:hanging="359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активности</w:t>
      </w:r>
      <w:r>
        <w:rPr>
          <w:spacing w:val="235"/>
          <w:sz w:val="24"/>
        </w:rPr>
        <w:t xml:space="preserve"> </w:t>
      </w:r>
      <w:r>
        <w:rPr>
          <w:spacing w:val="235"/>
          <w:sz w:val="24"/>
          <w:u w:val="single"/>
        </w:rPr>
        <w:t xml:space="preserve">  </w:t>
      </w:r>
    </w:p>
    <w:p w14:paraId="6B669C1E">
      <w:pPr>
        <w:pStyle w:val="7"/>
        <w:spacing w:line="275" w:lineRule="exact"/>
        <w:ind w:left="1145"/>
        <w:jc w:val="both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rPr>
          <w:spacing w:val="-2"/>
        </w:rPr>
        <w:t>спортом.</w:t>
      </w:r>
    </w:p>
    <w:p w14:paraId="6EF210FA">
      <w:pPr>
        <w:pStyle w:val="11"/>
        <w:numPr>
          <w:ilvl w:val="1"/>
          <w:numId w:val="9"/>
        </w:numPr>
        <w:tabs>
          <w:tab w:val="left" w:pos="1144"/>
        </w:tabs>
        <w:spacing w:before="2" w:after="0" w:line="275" w:lineRule="exact"/>
        <w:ind w:left="1144" w:right="0" w:hanging="359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лицее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14:paraId="4FB34C45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6" w:hanging="360"/>
        <w:jc w:val="both"/>
        <w:rPr>
          <w:sz w:val="24"/>
        </w:rPr>
      </w:pPr>
      <w:r>
        <w:rPr>
          <w:sz w:val="24"/>
        </w:rPr>
        <w:t xml:space="preserve">информирование учащихся об экстремизме, об опасности экстремистских </w:t>
      </w:r>
      <w:r>
        <w:rPr>
          <w:spacing w:val="-2"/>
          <w:sz w:val="24"/>
        </w:rPr>
        <w:t>организаций;</w:t>
      </w:r>
    </w:p>
    <w:p w14:paraId="1E9F63A2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7" w:hanging="360"/>
        <w:jc w:val="both"/>
        <w:rPr>
          <w:sz w:val="24"/>
        </w:rPr>
      </w:pPr>
      <w:r>
        <w:rPr>
          <w:sz w:val="24"/>
        </w:rPr>
        <w:t>разъяснение мер ответственности родителей и учащихся за правонарушения экстремистской направленности;</w:t>
      </w:r>
    </w:p>
    <w:p w14:paraId="71A4CE72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9" w:hanging="360"/>
        <w:jc w:val="both"/>
        <w:rPr>
          <w:sz w:val="24"/>
        </w:rPr>
      </w:pPr>
      <w:r>
        <w:rPr>
          <w:sz w:val="24"/>
        </w:rPr>
        <w:t>формирование толерантности у подростков, повышение их социальной компетентности,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слушанию,</w:t>
      </w:r>
      <w:r>
        <w:rPr>
          <w:spacing w:val="-8"/>
          <w:sz w:val="24"/>
        </w:rPr>
        <w:t xml:space="preserve"> </w:t>
      </w:r>
      <w:r>
        <w:rPr>
          <w:sz w:val="24"/>
        </w:rPr>
        <w:t>сочувствию,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состраданию;</w:t>
      </w:r>
    </w:p>
    <w:p w14:paraId="4434E69E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8" w:hanging="360"/>
        <w:jc w:val="both"/>
        <w:rPr>
          <w:sz w:val="24"/>
        </w:rPr>
      </w:pPr>
      <w:r>
        <w:rPr>
          <w:sz w:val="24"/>
        </w:rPr>
        <w:t>снижение у учащихся предубеждений и стереотипов в сфере межличностного общения, чему способствует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детей, творческая атмосфера в группе,</w:t>
      </w:r>
    </w:p>
    <w:p w14:paraId="0702EA85">
      <w:pPr>
        <w:pStyle w:val="11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48" w:hanging="360"/>
        <w:jc w:val="both"/>
        <w:rPr>
          <w:sz w:val="24"/>
        </w:rPr>
      </w:pPr>
      <w:r>
        <w:rPr>
          <w:sz w:val="24"/>
        </w:rPr>
        <w:t>использование дискуссий, ролевых игр, обучение методам конструктивного 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переговоров;</w:t>
      </w:r>
    </w:p>
    <w:p w14:paraId="14240E37">
      <w:pPr>
        <w:pStyle w:val="11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7" w:hanging="360"/>
        <w:jc w:val="both"/>
        <w:rPr>
          <w:sz w:val="24"/>
        </w:rPr>
      </w:pPr>
      <w:r>
        <w:rPr>
          <w:sz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14:paraId="54EF8A5A">
      <w:pPr>
        <w:pStyle w:val="11"/>
        <w:numPr>
          <w:ilvl w:val="1"/>
          <w:numId w:val="9"/>
        </w:numPr>
        <w:tabs>
          <w:tab w:val="left" w:pos="1143"/>
        </w:tabs>
        <w:spacing w:before="0" w:after="0" w:line="240" w:lineRule="auto"/>
        <w:ind w:left="424" w:right="3480" w:firstLine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напряженности. Для этого в лицее используются следующие формы работы:</w:t>
      </w:r>
    </w:p>
    <w:p w14:paraId="455C331E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3C7AE5EA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5" w:hanging="360"/>
        <w:jc w:val="left"/>
        <w:rPr>
          <w:sz w:val="24"/>
        </w:rPr>
      </w:pPr>
      <w:r>
        <w:rPr>
          <w:sz w:val="24"/>
        </w:rPr>
        <w:t>библиотечные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((«Мы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 террора!», «День памяти жертв фашизма»);</w:t>
      </w:r>
    </w:p>
    <w:p w14:paraId="2B81CB87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 сигналу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3CAFF4D5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экстремизма;</w:t>
      </w:r>
    </w:p>
    <w:p w14:paraId="2F34F9AB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3" w:hanging="360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9-11-х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экстремизме и проведению публичных мероприятий;</w:t>
      </w:r>
    </w:p>
    <w:p w14:paraId="1640085D">
      <w:pPr>
        <w:pStyle w:val="11"/>
        <w:numPr>
          <w:ilvl w:val="1"/>
          <w:numId w:val="9"/>
        </w:numPr>
        <w:tabs>
          <w:tab w:val="left" w:pos="1144"/>
          <w:tab w:val="left" w:pos="2215"/>
          <w:tab w:val="left" w:pos="3419"/>
          <w:tab w:val="left" w:pos="4642"/>
          <w:tab w:val="left" w:pos="7266"/>
          <w:tab w:val="left" w:pos="7703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pacing w:val="-2"/>
          <w:sz w:val="24"/>
        </w:rPr>
        <w:t>раздача</w:t>
      </w:r>
      <w:r>
        <w:rPr>
          <w:sz w:val="24"/>
        </w:rPr>
        <w:tab/>
      </w:r>
      <w:r>
        <w:rPr>
          <w:spacing w:val="-2"/>
          <w:sz w:val="24"/>
        </w:rPr>
        <w:t>памяток,</w:t>
      </w:r>
      <w:r>
        <w:rPr>
          <w:sz w:val="24"/>
        </w:rPr>
        <w:tab/>
      </w:r>
      <w:r>
        <w:rPr>
          <w:spacing w:val="-2"/>
          <w:sz w:val="24"/>
        </w:rPr>
        <w:t>буклетов</w:t>
      </w:r>
      <w:r>
        <w:rPr>
          <w:sz w:val="24"/>
        </w:rPr>
        <w:tab/>
      </w:r>
      <w:r>
        <w:rPr>
          <w:spacing w:val="-2"/>
          <w:sz w:val="24"/>
        </w:rPr>
        <w:t>антитеррористической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антиэкстремистской</w:t>
      </w:r>
    </w:p>
    <w:p w14:paraId="7FC2B11B">
      <w:pPr>
        <w:pStyle w:val="7"/>
        <w:spacing w:before="71"/>
        <w:ind w:left="1145"/>
      </w:pPr>
      <w:r>
        <w:rPr>
          <w:spacing w:val="-2"/>
        </w:rPr>
        <w:t>направленности.</w:t>
      </w:r>
    </w:p>
    <w:p w14:paraId="19710FF6">
      <w:pPr>
        <w:pStyle w:val="2"/>
        <w:spacing w:before="3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98B1ABA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44" w:hanging="360"/>
        <w:jc w:val="both"/>
        <w:rPr>
          <w:sz w:val="24"/>
        </w:rPr>
      </w:pPr>
      <w:r>
        <w:rPr>
          <w:sz w:val="24"/>
        </w:rPr>
        <w:t>тематические беседы и классные часы по действиям в случае угрозы террористического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акта</w:t>
      </w:r>
      <w:r>
        <w:rPr>
          <w:spacing w:val="-12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терроризмом»,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«Ложное </w:t>
      </w:r>
      <w:r>
        <w:rPr>
          <w:spacing w:val="-2"/>
          <w:sz w:val="24"/>
        </w:rPr>
        <w:t>сообщение;</w:t>
      </w:r>
    </w:p>
    <w:p w14:paraId="5490DE43">
      <w:pPr>
        <w:pStyle w:val="11"/>
        <w:numPr>
          <w:ilvl w:val="2"/>
          <w:numId w:val="9"/>
        </w:numPr>
        <w:tabs>
          <w:tab w:val="left" w:pos="1505"/>
        </w:tabs>
        <w:spacing w:before="4" w:after="0" w:line="237" w:lineRule="auto"/>
        <w:ind w:left="1505" w:right="845" w:hanging="360"/>
        <w:jc w:val="both"/>
        <w:rPr>
          <w:sz w:val="24"/>
        </w:rPr>
      </w:pPr>
      <w:r>
        <w:rPr>
          <w:sz w:val="24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14:paraId="1F0C9B24">
      <w:pPr>
        <w:pStyle w:val="11"/>
        <w:numPr>
          <w:ilvl w:val="2"/>
          <w:numId w:val="9"/>
        </w:numPr>
        <w:tabs>
          <w:tab w:val="left" w:pos="1504"/>
        </w:tabs>
        <w:spacing w:before="3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видеороликов;</w:t>
      </w:r>
    </w:p>
    <w:p w14:paraId="2E6D35AB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1" w:hanging="360"/>
        <w:jc w:val="both"/>
        <w:rPr>
          <w:sz w:val="24"/>
        </w:rPr>
      </w:pPr>
      <w:r>
        <w:rPr>
          <w:sz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14:paraId="219FC213">
      <w:pPr>
        <w:pStyle w:val="11"/>
        <w:numPr>
          <w:ilvl w:val="2"/>
          <w:numId w:val="9"/>
        </w:numPr>
        <w:tabs>
          <w:tab w:val="left" w:pos="1505"/>
        </w:tabs>
        <w:spacing w:before="1" w:after="0" w:line="240" w:lineRule="auto"/>
        <w:ind w:left="1505" w:right="857" w:hanging="360"/>
        <w:jc w:val="both"/>
        <w:rPr>
          <w:sz w:val="24"/>
        </w:rPr>
      </w:pPr>
      <w:r>
        <w:rPr>
          <w:sz w:val="24"/>
        </w:rPr>
        <w:t>тематические мероприятия, посвящённые Международному дня детского телефона доверия;</w:t>
      </w:r>
    </w:p>
    <w:p w14:paraId="1385E833">
      <w:pPr>
        <w:pStyle w:val="11"/>
        <w:numPr>
          <w:ilvl w:val="2"/>
          <w:numId w:val="9"/>
        </w:numPr>
        <w:tabs>
          <w:tab w:val="left" w:pos="1504"/>
        </w:tabs>
        <w:spacing w:before="1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органов.</w:t>
      </w:r>
    </w:p>
    <w:p w14:paraId="34A2B49D">
      <w:pPr>
        <w:pStyle w:val="2"/>
        <w:tabs>
          <w:tab w:val="left" w:pos="9812"/>
        </w:tabs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7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Пожарная</w:t>
      </w:r>
      <w:r>
        <w:rPr>
          <w:color w:val="000000"/>
          <w:spacing w:val="-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безопасность</w:t>
      </w:r>
      <w:r>
        <w:rPr>
          <w:color w:val="000000"/>
          <w:shd w:val="clear" w:color="auto" w:fill="F1DBDB"/>
        </w:rPr>
        <w:tab/>
      </w:r>
    </w:p>
    <w:p w14:paraId="1B303E91">
      <w:pPr>
        <w:pStyle w:val="7"/>
        <w:spacing w:before="2"/>
        <w:ind w:left="424" w:right="844" w:firstLine="566"/>
        <w:jc w:val="both"/>
      </w:pPr>
      <w:r>
        <w:t>Профилактика пожарной безопасности (ПБ) — комплекс мер, направленных на то, чтобы</w:t>
      </w:r>
      <w:r>
        <w:rPr>
          <w:spacing w:val="-12"/>
        </w:rPr>
        <w:t xml:space="preserve"> </w:t>
      </w:r>
      <w:r>
        <w:t>минимизировать</w:t>
      </w:r>
      <w:r>
        <w:rPr>
          <w:spacing w:val="-12"/>
        </w:rPr>
        <w:t xml:space="preserve"> </w:t>
      </w:r>
      <w:r>
        <w:t>вероятность</w:t>
      </w:r>
      <w:r>
        <w:rPr>
          <w:spacing w:val="-11"/>
        </w:rPr>
        <w:t xml:space="preserve"> </w:t>
      </w:r>
      <w:r>
        <w:t>возникновения</w:t>
      </w:r>
      <w:r>
        <w:rPr>
          <w:spacing w:val="-13"/>
        </w:rPr>
        <w:t xml:space="preserve"> </w:t>
      </w:r>
      <w:r>
        <w:t>пожара,</w:t>
      </w:r>
      <w:r>
        <w:rPr>
          <w:spacing w:val="-11"/>
        </w:rPr>
        <w:t xml:space="preserve"> </w:t>
      </w:r>
      <w:r>
        <w:t>уметь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пожаре, а также исключить факторы, которые его вызывают.</w:t>
      </w:r>
    </w:p>
    <w:p w14:paraId="3ECEFC64">
      <w:pPr>
        <w:pStyle w:val="2"/>
        <w:spacing w:line="274" w:lineRule="exact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14:paraId="38B4134F">
      <w:pPr>
        <w:pStyle w:val="11"/>
        <w:numPr>
          <w:ilvl w:val="1"/>
          <w:numId w:val="9"/>
        </w:numPr>
        <w:tabs>
          <w:tab w:val="left" w:pos="1144"/>
        </w:tabs>
        <w:spacing w:before="3" w:after="0" w:line="275" w:lineRule="exact"/>
        <w:ind w:left="1144" w:right="0" w:hanging="35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5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конкурсах</w:t>
      </w:r>
    </w:p>
    <w:p w14:paraId="25CCAACE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02FC22D6">
      <w:pPr>
        <w:pStyle w:val="11"/>
        <w:numPr>
          <w:ilvl w:val="1"/>
          <w:numId w:val="9"/>
        </w:numPr>
        <w:tabs>
          <w:tab w:val="left" w:pos="1144"/>
        </w:tabs>
        <w:spacing w:before="2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Дружин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(ДЮП);</w:t>
      </w:r>
    </w:p>
    <w:p w14:paraId="67AC0934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МЧС</w:t>
      </w:r>
      <w:r>
        <w:rPr>
          <w:spacing w:val="-11"/>
          <w:sz w:val="24"/>
        </w:rPr>
        <w:t xml:space="preserve"> </w:t>
      </w:r>
      <w:r>
        <w:rPr>
          <w:sz w:val="24"/>
        </w:rPr>
        <w:t>«Осторожно,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огонь!»;</w:t>
      </w:r>
    </w:p>
    <w:p w14:paraId="5467F51F">
      <w:pPr>
        <w:pStyle w:val="11"/>
        <w:numPr>
          <w:ilvl w:val="1"/>
          <w:numId w:val="9"/>
        </w:numPr>
        <w:tabs>
          <w:tab w:val="left" w:pos="1144"/>
        </w:tabs>
        <w:spacing w:before="3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«Пожарная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эвакуация».</w:t>
      </w:r>
    </w:p>
    <w:p w14:paraId="37CB37BD">
      <w:pPr>
        <w:pStyle w:val="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58E0F995">
      <w:pPr>
        <w:pStyle w:val="11"/>
        <w:numPr>
          <w:ilvl w:val="1"/>
          <w:numId w:val="9"/>
        </w:numPr>
        <w:tabs>
          <w:tab w:val="left" w:pos="1145"/>
          <w:tab w:val="right" w:pos="10302"/>
        </w:tabs>
        <w:spacing w:before="56" w:after="0" w:line="182" w:lineRule="auto"/>
        <w:ind w:left="1145" w:right="324" w:hanging="360"/>
        <w:jc w:val="left"/>
        <w:rPr>
          <w:position w:val="12"/>
          <w:sz w:val="20"/>
        </w:rPr>
      </w:pPr>
      <w:r>
        <w:rPr>
          <w:sz w:val="24"/>
        </w:rPr>
        <w:t xml:space="preserve">тематические вечера, игры, соревнования, конкурсы, викторины, беседы и классные </w:t>
      </w:r>
      <w:r>
        <w:rPr>
          <w:spacing w:val="-2"/>
          <w:sz w:val="24"/>
        </w:rPr>
        <w:t>часы;</w:t>
      </w:r>
      <w:r>
        <w:rPr>
          <w:sz w:val="24"/>
        </w:rPr>
        <w:tab/>
      </w:r>
    </w:p>
    <w:p w14:paraId="1FAED45C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пожарно-техническую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часть;</w:t>
      </w:r>
    </w:p>
    <w:p w14:paraId="2A9B852C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ч.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дистанционно.</w:t>
      </w:r>
    </w:p>
    <w:p w14:paraId="69F26C8A">
      <w:pPr>
        <w:pStyle w:val="7"/>
        <w:tabs>
          <w:tab w:val="left" w:pos="9812"/>
        </w:tabs>
        <w:spacing w:before="2" w:line="275" w:lineRule="exact"/>
        <w:ind w:left="756"/>
      </w:pPr>
      <w:r>
        <w:rPr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color w:val="000000"/>
          <w:shd w:val="clear" w:color="auto" w:fill="F1DBDB"/>
        </w:rPr>
        <w:t></w:t>
      </w:r>
      <w:r>
        <w:rPr>
          <w:color w:val="000000"/>
          <w:spacing w:val="6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Охрана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труда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2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техника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безопасности</w:t>
      </w:r>
      <w:r>
        <w:rPr>
          <w:color w:val="000000"/>
          <w:shd w:val="clear" w:color="auto" w:fill="F1DBDB"/>
        </w:rPr>
        <w:tab/>
      </w:r>
    </w:p>
    <w:p w14:paraId="0DA51794">
      <w:pPr>
        <w:pStyle w:val="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0CAB22BD">
      <w:pPr>
        <w:pStyle w:val="11"/>
        <w:numPr>
          <w:ilvl w:val="1"/>
          <w:numId w:val="9"/>
        </w:numPr>
        <w:tabs>
          <w:tab w:val="left" w:pos="1145"/>
        </w:tabs>
        <w:spacing w:before="5" w:after="0" w:line="237" w:lineRule="auto"/>
        <w:ind w:left="1145" w:right="843" w:hanging="360"/>
        <w:jc w:val="both"/>
        <w:rPr>
          <w:sz w:val="24"/>
        </w:rPr>
      </w:pPr>
      <w:r>
        <w:rPr>
          <w:sz w:val="24"/>
        </w:rPr>
        <w:t xml:space="preserve">Разработку и утверждение локальных нормативных актов (приказов, положений, </w:t>
      </w:r>
      <w:r>
        <w:rPr>
          <w:spacing w:val="-2"/>
          <w:sz w:val="24"/>
        </w:rPr>
        <w:t>инструкций);</w:t>
      </w:r>
    </w:p>
    <w:p w14:paraId="1576738E">
      <w:pPr>
        <w:pStyle w:val="11"/>
        <w:numPr>
          <w:ilvl w:val="1"/>
          <w:numId w:val="9"/>
        </w:numPr>
        <w:tabs>
          <w:tab w:val="left" w:pos="1145"/>
        </w:tabs>
        <w:spacing w:before="4" w:after="0" w:line="240" w:lineRule="auto"/>
        <w:ind w:left="1145" w:right="852" w:hanging="36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14:paraId="047C5709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0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безопасности: проверку состояния помещений, оборудования на соответствие санитарно- гигиеническим требованиям и нормам безопасности;</w:t>
      </w:r>
    </w:p>
    <w:p w14:paraId="0B5EBB56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стажировок;</w:t>
      </w:r>
    </w:p>
    <w:p w14:paraId="58F5210A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необходимыми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(СИЗ);</w:t>
      </w:r>
    </w:p>
    <w:p w14:paraId="532F2706">
      <w:pPr>
        <w:pStyle w:val="11"/>
        <w:numPr>
          <w:ilvl w:val="1"/>
          <w:numId w:val="9"/>
        </w:numPr>
        <w:tabs>
          <w:tab w:val="left" w:pos="1144"/>
        </w:tabs>
        <w:spacing w:before="3" w:after="0" w:line="275" w:lineRule="exact"/>
        <w:ind w:left="1144" w:right="0" w:hanging="359"/>
        <w:jc w:val="left"/>
        <w:rPr>
          <w:sz w:val="24"/>
        </w:rPr>
      </w:pPr>
      <w:r>
        <w:rPr>
          <w:spacing w:val="-2"/>
          <w:sz w:val="24"/>
        </w:rPr>
        <w:t>Проведение специальной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 условий труда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рисков;</w:t>
      </w:r>
    </w:p>
    <w:p w14:paraId="41A6EE3F">
      <w:pPr>
        <w:pStyle w:val="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44B2DA24">
      <w:pPr>
        <w:pStyle w:val="11"/>
        <w:numPr>
          <w:ilvl w:val="1"/>
          <w:numId w:val="9"/>
        </w:numPr>
        <w:tabs>
          <w:tab w:val="left" w:pos="1145"/>
        </w:tabs>
        <w:spacing w:before="2" w:after="0" w:line="240" w:lineRule="auto"/>
        <w:ind w:left="1145" w:right="848" w:hanging="360"/>
        <w:jc w:val="both"/>
        <w:rPr>
          <w:sz w:val="24"/>
        </w:rPr>
      </w:pPr>
      <w:r>
        <w:rPr>
          <w:sz w:val="24"/>
        </w:rPr>
        <w:t>Проведение инструктажей по безопасности жизнедеятельности для школьников в начале учебного года и перед различными событиями. Например, ученикам рассказывают, как вести себя во время торжественных мероприятий или общеклассных походов.</w:t>
      </w:r>
    </w:p>
    <w:p w14:paraId="09145D62">
      <w:pPr>
        <w:pStyle w:val="11"/>
        <w:numPr>
          <w:ilvl w:val="1"/>
          <w:numId w:val="9"/>
        </w:numPr>
        <w:tabs>
          <w:tab w:val="left" w:pos="1145"/>
        </w:tabs>
        <w:spacing w:before="1" w:after="0" w:line="240" w:lineRule="auto"/>
        <w:ind w:left="1145" w:right="852" w:hanging="360"/>
        <w:jc w:val="both"/>
        <w:rPr>
          <w:sz w:val="24"/>
        </w:rPr>
      </w:pPr>
      <w:r>
        <w:rPr>
          <w:sz w:val="24"/>
        </w:rPr>
        <w:t>Оформление уголков по охране труда в каждом кабинете, где вывешиваются инструкции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для 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кабинета, по отдельным видам работ, </w:t>
      </w:r>
      <w:r>
        <w:rPr>
          <w:spacing w:val="-2"/>
          <w:sz w:val="24"/>
        </w:rPr>
        <w:t>занятий.</w:t>
      </w:r>
    </w:p>
    <w:p w14:paraId="17CECDC4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8" w:hanging="360"/>
        <w:jc w:val="both"/>
        <w:rPr>
          <w:sz w:val="24"/>
        </w:rPr>
      </w:pPr>
      <w:r>
        <w:rPr>
          <w:sz w:val="24"/>
        </w:rPr>
        <w:t>Контроль за соблюдением правил безопасности, например, за исправностью оборудования, которое используется в образовательном процессе.</w:t>
      </w:r>
    </w:p>
    <w:p w14:paraId="7BA3DC7A">
      <w:pPr>
        <w:pStyle w:val="11"/>
        <w:numPr>
          <w:ilvl w:val="1"/>
          <w:numId w:val="9"/>
        </w:numPr>
        <w:tabs>
          <w:tab w:val="left" w:pos="1145"/>
        </w:tabs>
        <w:spacing w:before="71" w:after="0" w:line="242" w:lineRule="auto"/>
        <w:ind w:left="1145" w:right="851" w:hanging="360"/>
        <w:jc w:val="both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 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помещения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случае возникновения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аварийных ситуаций.</w:t>
      </w:r>
    </w:p>
    <w:p w14:paraId="1E11EF61">
      <w:pPr>
        <w:pStyle w:val="2"/>
        <w:tabs>
          <w:tab w:val="left" w:pos="9812"/>
        </w:tabs>
        <w:spacing w:line="271" w:lineRule="exact"/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73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Дорожная</w:t>
      </w:r>
      <w:r>
        <w:rPr>
          <w:color w:val="000000"/>
          <w:spacing w:val="-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безопасность</w:t>
      </w:r>
      <w:r>
        <w:rPr>
          <w:color w:val="000000"/>
          <w:shd w:val="clear" w:color="auto" w:fill="F1DBDB"/>
        </w:rPr>
        <w:tab/>
      </w:r>
    </w:p>
    <w:p w14:paraId="4B3F5255">
      <w:pPr>
        <w:pStyle w:val="7"/>
        <w:spacing w:before="3"/>
        <w:ind w:left="424" w:right="838" w:firstLine="566"/>
        <w:jc w:val="both"/>
      </w:pPr>
      <w: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устранении</w:t>
      </w:r>
      <w:r>
        <w:rPr>
          <w:spacing w:val="-7"/>
        </w:rPr>
        <w:t xml:space="preserve"> </w:t>
      </w:r>
      <w:r>
        <w:t>причин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способствующих</w:t>
      </w:r>
      <w:r>
        <w:rPr>
          <w:spacing w:val="-8"/>
        </w:rPr>
        <w:t xml:space="preserve"> </w:t>
      </w:r>
      <w:r>
        <w:t>дорожно-транспортным</w:t>
      </w:r>
      <w:r>
        <w:rPr>
          <w:spacing w:val="-6"/>
        </w:rPr>
        <w:t xml:space="preserve"> </w:t>
      </w:r>
      <w:r>
        <w:t>происшествиям,</w:t>
      </w:r>
      <w:r>
        <w:rPr>
          <w:spacing w:val="-6"/>
        </w:rPr>
        <w:t xml:space="preserve"> </w:t>
      </w:r>
      <w:r>
        <w:t>в которых и получают травмы учащиеся.</w:t>
      </w:r>
    </w:p>
    <w:p w14:paraId="65255BB7">
      <w:pPr>
        <w:pStyle w:val="2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14:paraId="5921048A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50" w:hanging="360"/>
        <w:jc w:val="both"/>
        <w:rPr>
          <w:sz w:val="24"/>
        </w:rPr>
      </w:pPr>
      <w:r>
        <w:rPr>
          <w:sz w:val="24"/>
        </w:rPr>
        <w:t>участие в городских, всероссийских олимпиадах и конкурсах, в т. ч. дистанционно («Знатоки правил дорожного движения», «Безопасное колесо»).</w:t>
      </w:r>
    </w:p>
    <w:p w14:paraId="5859BB1A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2FB59E07">
      <w:pPr>
        <w:pStyle w:val="11"/>
        <w:numPr>
          <w:ilvl w:val="2"/>
          <w:numId w:val="9"/>
        </w:numPr>
        <w:tabs>
          <w:tab w:val="left" w:pos="1505"/>
          <w:tab w:val="left" w:pos="2968"/>
          <w:tab w:val="left" w:pos="4383"/>
          <w:tab w:val="left" w:pos="5721"/>
          <w:tab w:val="left" w:pos="7400"/>
          <w:tab w:val="left" w:pos="7794"/>
          <w:tab w:val="left" w:pos="9530"/>
        </w:tabs>
        <w:spacing w:before="2" w:after="0" w:line="240" w:lineRule="auto"/>
        <w:ind w:left="1505" w:right="847" w:hanging="360"/>
        <w:jc w:val="left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2"/>
          <w:sz w:val="24"/>
        </w:rPr>
        <w:t>количества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z w:val="24"/>
        </w:rPr>
        <w:tab/>
      </w:r>
      <w:r>
        <w:rPr>
          <w:spacing w:val="-2"/>
          <w:sz w:val="24"/>
        </w:rPr>
        <w:t>участвующих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профилактике детского дорожно-транспортного травматизма;</w:t>
      </w:r>
    </w:p>
    <w:p w14:paraId="262E4578">
      <w:pPr>
        <w:pStyle w:val="11"/>
        <w:numPr>
          <w:ilvl w:val="2"/>
          <w:numId w:val="9"/>
        </w:numPr>
        <w:tabs>
          <w:tab w:val="left" w:pos="1505"/>
        </w:tabs>
        <w:spacing w:before="2" w:after="0" w:line="237" w:lineRule="auto"/>
        <w:ind w:left="1505" w:right="851" w:hanging="36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дорожно-транспортного травматизма;</w:t>
      </w:r>
    </w:p>
    <w:p w14:paraId="0DF14A92">
      <w:pPr>
        <w:pStyle w:val="11"/>
        <w:numPr>
          <w:ilvl w:val="2"/>
          <w:numId w:val="9"/>
        </w:numPr>
        <w:tabs>
          <w:tab w:val="left" w:pos="1505"/>
        </w:tabs>
        <w:spacing w:before="6" w:after="0" w:line="237" w:lineRule="auto"/>
        <w:ind w:left="1505" w:right="850" w:hanging="360"/>
        <w:jc w:val="left"/>
        <w:rPr>
          <w:sz w:val="24"/>
        </w:rPr>
      </w:pPr>
      <w:r>
        <w:rPr>
          <w:sz w:val="24"/>
        </w:rPr>
        <w:t>учёт, анализ и профилактика случаев нарушения учащимися и воспитанниками правил дорожного движения;</w:t>
      </w:r>
    </w:p>
    <w:p w14:paraId="21F6BB37">
      <w:pPr>
        <w:pStyle w:val="11"/>
        <w:numPr>
          <w:ilvl w:val="2"/>
          <w:numId w:val="9"/>
        </w:numPr>
        <w:tabs>
          <w:tab w:val="left" w:pos="1504"/>
        </w:tabs>
        <w:spacing w:before="3" w:after="0" w:line="275" w:lineRule="exact"/>
        <w:ind w:left="1504" w:right="0" w:hanging="35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ЮИД;</w:t>
      </w:r>
    </w:p>
    <w:p w14:paraId="48D0AB36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48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2DC9BC28">
      <w:pPr>
        <w:pStyle w:val="11"/>
        <w:numPr>
          <w:ilvl w:val="2"/>
          <w:numId w:val="9"/>
        </w:numPr>
        <w:tabs>
          <w:tab w:val="left" w:pos="1504"/>
        </w:tabs>
        <w:spacing w:before="0" w:after="0" w:line="271" w:lineRule="exact"/>
        <w:ind w:left="1504" w:right="0" w:hanging="359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Родительского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патруля.</w:t>
      </w:r>
    </w:p>
    <w:p w14:paraId="3D4B006E">
      <w:pPr>
        <w:pStyle w:val="2"/>
        <w:spacing w:before="2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образования:</w:t>
      </w:r>
    </w:p>
    <w:p w14:paraId="486F3716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5" w:lineRule="exact"/>
        <w:ind w:left="1144" w:right="0" w:hanging="35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викторины;</w:t>
      </w:r>
    </w:p>
    <w:p w14:paraId="53023914">
      <w:pPr>
        <w:pStyle w:val="11"/>
        <w:numPr>
          <w:ilvl w:val="1"/>
          <w:numId w:val="9"/>
        </w:numPr>
        <w:tabs>
          <w:tab w:val="left" w:pos="1145"/>
        </w:tabs>
        <w:spacing w:before="2" w:after="0" w:line="240" w:lineRule="auto"/>
        <w:ind w:left="1145" w:right="854" w:hanging="360"/>
        <w:jc w:val="left"/>
        <w:rPr>
          <w:sz w:val="24"/>
        </w:rPr>
      </w:pPr>
      <w:r>
        <w:rPr>
          <w:sz w:val="24"/>
        </w:rPr>
        <w:t>практические занятия по правилам дорожного движения,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 основам безопасного поведения на улицах и дорогах, соблюдения правил дорожного движения;</w:t>
      </w:r>
    </w:p>
    <w:p w14:paraId="6953D9BB">
      <w:pPr>
        <w:pStyle w:val="11"/>
        <w:numPr>
          <w:ilvl w:val="1"/>
          <w:numId w:val="9"/>
        </w:numPr>
        <w:tabs>
          <w:tab w:val="left" w:pos="1144"/>
        </w:tabs>
        <w:spacing w:before="1" w:after="0" w:line="233" w:lineRule="exact"/>
        <w:ind w:left="1144" w:right="0" w:hanging="359"/>
        <w:jc w:val="left"/>
        <w:rPr>
          <w:sz w:val="24"/>
        </w:rPr>
      </w:pPr>
      <w:r>
        <w:rPr>
          <w:sz w:val="24"/>
        </w:rPr>
        <w:t>инструктажи,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часы;</w:t>
      </w:r>
    </w:p>
    <w:p w14:paraId="2BA8EAB6">
      <w:pPr>
        <w:pStyle w:val="11"/>
        <w:numPr>
          <w:ilvl w:val="1"/>
          <w:numId w:val="9"/>
        </w:numPr>
        <w:tabs>
          <w:tab w:val="left" w:pos="1144"/>
          <w:tab w:val="right" w:pos="10302"/>
        </w:tabs>
        <w:spacing w:before="0" w:after="0" w:line="316" w:lineRule="exact"/>
        <w:ind w:left="1144" w:right="0" w:hanging="359"/>
        <w:jc w:val="left"/>
        <w:rPr>
          <w:position w:val="12"/>
          <w:sz w:val="20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классах.</w:t>
      </w:r>
      <w:r>
        <w:rPr>
          <w:sz w:val="24"/>
        </w:rPr>
        <w:tab/>
      </w:r>
    </w:p>
    <w:p w14:paraId="19255A7F">
      <w:pPr>
        <w:pStyle w:val="11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1" w:hanging="360"/>
        <w:jc w:val="both"/>
        <w:rPr>
          <w:sz w:val="24"/>
        </w:rPr>
      </w:pPr>
      <w:r>
        <w:rPr>
          <w:sz w:val="24"/>
        </w:rPr>
        <w:t>изготовление памяток родителям по обучению детей безопасному поведению на дорогах, по правилам перевозки пассажиров;</w:t>
      </w:r>
    </w:p>
    <w:p w14:paraId="1972B4B4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внеклассные занятия с использованием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самоутвердится, получать новые знания. В процессе реализации проекта они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изготавливают плакаты, листовки, памятки, инструкции, рекомендации, компьютерные презентации.</w:t>
      </w:r>
    </w:p>
    <w:p w14:paraId="66A24128">
      <w:pPr>
        <w:pStyle w:val="2"/>
        <w:tabs>
          <w:tab w:val="left" w:pos="9812"/>
        </w:tabs>
        <w:spacing w:line="237" w:lineRule="auto"/>
        <w:ind w:left="1145" w:right="814" w:hanging="389"/>
        <w:jc w:val="both"/>
      </w:pPr>
      <w:r>
        <w:rPr>
          <w:b w:val="0"/>
          <w:color w:val="000000"/>
          <w:spacing w:val="-9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80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Информационная безопасность</w:t>
      </w:r>
      <w:r>
        <w:rPr>
          <w:color w:val="000000"/>
          <w:shd w:val="clear" w:color="auto" w:fill="F1DBDB"/>
        </w:rPr>
        <w:tab/>
      </w:r>
      <w:r>
        <w:rPr>
          <w:color w:val="000000"/>
        </w:rPr>
        <w:t xml:space="preserve"> На уровне школы:</w:t>
      </w:r>
    </w:p>
    <w:p w14:paraId="4E949E0D">
      <w:pPr>
        <w:pStyle w:val="7"/>
        <w:ind w:left="424" w:right="845" w:firstLine="566"/>
        <w:jc w:val="both"/>
      </w:pPr>
      <w:r>
        <w:t>Информационная безопасность на уровне школы — это система мер, направленных на</w:t>
      </w:r>
      <w:r>
        <w:rPr>
          <w:spacing w:val="-1"/>
        </w:rPr>
        <w:t xml:space="preserve"> </w:t>
      </w:r>
      <w:r>
        <w:t>защиту информации и</w:t>
      </w:r>
      <w:r>
        <w:rPr>
          <w:spacing w:val="-4"/>
        </w:rPr>
        <w:t xml:space="preserve"> </w:t>
      </w:r>
      <w:r>
        <w:t>IT-инфраструктуры организации от</w:t>
      </w:r>
      <w:r>
        <w:rPr>
          <w:spacing w:val="-3"/>
        </w:rPr>
        <w:t xml:space="preserve"> </w:t>
      </w:r>
      <w:r>
        <w:t>случайного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намеренного вмешательства с целью хищения или повреждения данных.</w:t>
      </w:r>
    </w:p>
    <w:p w14:paraId="10B17705">
      <w:pPr>
        <w:pStyle w:val="7"/>
        <w:spacing w:line="274" w:lineRule="exact"/>
        <w:ind w:left="424"/>
        <w:jc w:val="both"/>
      </w:pPr>
      <w:r>
        <w:t>Некоторые</w:t>
      </w:r>
      <w:r>
        <w:rPr>
          <w:spacing w:val="-11"/>
        </w:rPr>
        <w:t xml:space="preserve"> </w:t>
      </w:r>
      <w:r>
        <w:t>аспекты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школе:</w:t>
      </w:r>
    </w:p>
    <w:p w14:paraId="55197118">
      <w:pPr>
        <w:pStyle w:val="11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0" w:hanging="360"/>
        <w:jc w:val="both"/>
        <w:rPr>
          <w:sz w:val="24"/>
        </w:rPr>
      </w:pPr>
      <w:r>
        <w:rPr>
          <w:sz w:val="24"/>
        </w:rPr>
        <w:t>Защита персональных данных. Включает сведения об учениках, преподавателях, персонале, оцифрованных архива;</w:t>
      </w:r>
    </w:p>
    <w:p w14:paraId="2C05D540">
      <w:pPr>
        <w:pStyle w:val="11"/>
        <w:numPr>
          <w:ilvl w:val="1"/>
          <w:numId w:val="9"/>
        </w:numPr>
        <w:tabs>
          <w:tab w:val="left" w:pos="1145"/>
        </w:tabs>
        <w:spacing w:before="2" w:after="0" w:line="240" w:lineRule="auto"/>
        <w:ind w:left="1145" w:right="851" w:hanging="36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процесс. Это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 библиотеки, обучающие программы и другие сведения;</w:t>
      </w:r>
    </w:p>
    <w:p w14:paraId="1481231D">
      <w:pPr>
        <w:pStyle w:val="11"/>
        <w:numPr>
          <w:ilvl w:val="1"/>
          <w:numId w:val="9"/>
        </w:numPr>
        <w:tabs>
          <w:tab w:val="left" w:pos="1145"/>
        </w:tabs>
        <w:spacing w:before="1" w:after="0" w:line="240" w:lineRule="auto"/>
        <w:ind w:left="1145" w:right="842" w:hanging="360"/>
        <w:jc w:val="both"/>
        <w:rPr>
          <w:sz w:val="24"/>
        </w:rPr>
      </w:pPr>
      <w:r>
        <w:rPr>
          <w:sz w:val="24"/>
        </w:rPr>
        <w:t xml:space="preserve"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</w:t>
      </w:r>
      <w:r>
        <w:rPr>
          <w:spacing w:val="-2"/>
          <w:sz w:val="24"/>
        </w:rPr>
        <w:t>преподавателей;</w:t>
      </w:r>
    </w:p>
    <w:p w14:paraId="3F54A817">
      <w:pPr>
        <w:pStyle w:val="7"/>
        <w:spacing w:line="274" w:lineRule="exact"/>
        <w:ind w:left="785"/>
        <w:jc w:val="both"/>
      </w:pPr>
      <w:r>
        <w:t>Некоторые</w:t>
      </w:r>
      <w:r>
        <w:rPr>
          <w:spacing w:val="-9"/>
        </w:rPr>
        <w:t xml:space="preserve"> </w:t>
      </w: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школе:</w:t>
      </w:r>
    </w:p>
    <w:p w14:paraId="288D0596">
      <w:pPr>
        <w:pStyle w:val="11"/>
        <w:numPr>
          <w:ilvl w:val="2"/>
          <w:numId w:val="9"/>
        </w:numPr>
        <w:tabs>
          <w:tab w:val="left" w:pos="1505"/>
        </w:tabs>
        <w:spacing w:before="2" w:after="0" w:line="240" w:lineRule="auto"/>
        <w:ind w:left="1505" w:right="847" w:hanging="360"/>
        <w:jc w:val="both"/>
        <w:rPr>
          <w:sz w:val="24"/>
        </w:rPr>
      </w:pPr>
      <w:r>
        <w:rPr>
          <w:spacing w:val="-2"/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резервное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копирование. Обеспечивает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случайных </w:t>
      </w:r>
      <w:r>
        <w:rPr>
          <w:sz w:val="24"/>
        </w:rPr>
        <w:t>сбоев и аварий, а также киберугроз;</w:t>
      </w:r>
    </w:p>
    <w:p w14:paraId="79AB5CA5">
      <w:pPr>
        <w:pStyle w:val="11"/>
        <w:numPr>
          <w:ilvl w:val="2"/>
          <w:numId w:val="9"/>
        </w:numPr>
        <w:tabs>
          <w:tab w:val="left" w:pos="1504"/>
        </w:tabs>
        <w:spacing w:before="1" w:after="0" w:line="240" w:lineRule="auto"/>
        <w:ind w:left="1504" w:right="0" w:hanging="359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37"/>
          <w:sz w:val="24"/>
        </w:rPr>
        <w:t xml:space="preserve">  </w:t>
      </w:r>
      <w:r>
        <w:rPr>
          <w:sz w:val="24"/>
        </w:rPr>
        <w:t>ПО.</w:t>
      </w:r>
      <w:r>
        <w:rPr>
          <w:spacing w:val="38"/>
          <w:sz w:val="24"/>
        </w:rPr>
        <w:t xml:space="preserve">  </w:t>
      </w:r>
      <w:r>
        <w:rPr>
          <w:sz w:val="24"/>
        </w:rPr>
        <w:t>Важно</w:t>
      </w:r>
      <w:r>
        <w:rPr>
          <w:spacing w:val="37"/>
          <w:sz w:val="24"/>
        </w:rPr>
        <w:t xml:space="preserve">  </w:t>
      </w:r>
      <w:r>
        <w:rPr>
          <w:sz w:val="24"/>
        </w:rPr>
        <w:t>обновлять</w:t>
      </w:r>
      <w:r>
        <w:rPr>
          <w:spacing w:val="38"/>
          <w:sz w:val="24"/>
        </w:rPr>
        <w:t xml:space="preserve">  </w:t>
      </w:r>
      <w:r>
        <w:rPr>
          <w:sz w:val="24"/>
        </w:rPr>
        <w:t>антивирусы,</w:t>
      </w:r>
      <w:r>
        <w:rPr>
          <w:spacing w:val="41"/>
          <w:sz w:val="24"/>
        </w:rPr>
        <w:t xml:space="preserve">  </w:t>
      </w:r>
      <w:r>
        <w:rPr>
          <w:sz w:val="24"/>
        </w:rPr>
        <w:t>операционные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системы,</w:t>
      </w:r>
    </w:p>
    <w:p w14:paraId="720D051C">
      <w:pPr>
        <w:pStyle w:val="7"/>
        <w:spacing w:before="71"/>
        <w:ind w:left="1505"/>
        <w:jc w:val="both"/>
      </w:pPr>
      <w:r>
        <w:rPr>
          <w:spacing w:val="-2"/>
        </w:rPr>
        <w:t>приложения,</w:t>
      </w:r>
      <w:r>
        <w:rPr>
          <w:spacing w:val="-5"/>
        </w:rPr>
        <w:t xml:space="preserve"> </w:t>
      </w:r>
      <w:r>
        <w:rPr>
          <w:spacing w:val="-2"/>
        </w:rPr>
        <w:t>чтобы уменьшить</w:t>
      </w:r>
      <w:r>
        <w:rPr>
          <w:spacing w:val="-3"/>
        </w:rPr>
        <w:t xml:space="preserve"> </w:t>
      </w:r>
      <w:r>
        <w:rPr>
          <w:spacing w:val="-2"/>
        </w:rPr>
        <w:t>риск</w:t>
      </w:r>
      <w:r>
        <w:rPr>
          <w:spacing w:val="-5"/>
        </w:rPr>
        <w:t xml:space="preserve"> </w:t>
      </w:r>
      <w:r>
        <w:rPr>
          <w:spacing w:val="-2"/>
        </w:rPr>
        <w:t>взлома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улучшить систему</w:t>
      </w:r>
      <w:r>
        <w:rPr>
          <w:spacing w:val="-4"/>
        </w:rPr>
        <w:t xml:space="preserve"> </w:t>
      </w:r>
      <w:r>
        <w:rPr>
          <w:spacing w:val="-2"/>
        </w:rPr>
        <w:t>защиты</w:t>
      </w:r>
      <w:r>
        <w:rPr>
          <w:spacing w:val="-8"/>
        </w:rPr>
        <w:t xml:space="preserve"> </w:t>
      </w:r>
      <w:r>
        <w:rPr>
          <w:spacing w:val="-2"/>
        </w:rPr>
        <w:t>в целом.</w:t>
      </w:r>
    </w:p>
    <w:p w14:paraId="3CE44E88">
      <w:pPr>
        <w:pStyle w:val="11"/>
        <w:numPr>
          <w:ilvl w:val="2"/>
          <w:numId w:val="9"/>
        </w:numPr>
        <w:tabs>
          <w:tab w:val="left" w:pos="1505"/>
        </w:tabs>
        <w:spacing w:before="5" w:after="0" w:line="237" w:lineRule="auto"/>
        <w:ind w:left="1505" w:right="840" w:hanging="360"/>
        <w:jc w:val="both"/>
        <w:rPr>
          <w:sz w:val="24"/>
        </w:rPr>
      </w:pPr>
      <w:r>
        <w:rPr>
          <w:sz w:val="24"/>
        </w:rPr>
        <w:t>Настройка контроля доступа. Руководство школы определяет, доступ к каким сервисам нужно ограничить;</w:t>
      </w:r>
    </w:p>
    <w:p w14:paraId="6B9E6BE4">
      <w:pPr>
        <w:pStyle w:val="11"/>
        <w:numPr>
          <w:ilvl w:val="2"/>
          <w:numId w:val="9"/>
        </w:numPr>
        <w:tabs>
          <w:tab w:val="left" w:pos="1505"/>
        </w:tabs>
        <w:spacing w:before="5" w:after="0" w:line="237" w:lineRule="auto"/>
        <w:ind w:left="1505" w:right="849" w:hanging="360"/>
        <w:jc w:val="both"/>
        <w:rPr>
          <w:sz w:val="24"/>
        </w:rPr>
      </w:pPr>
      <w:r>
        <w:rPr>
          <w:sz w:val="24"/>
        </w:rPr>
        <w:t>Защита Wi-Fi. Сеть Wi-Fi защищают паролем и шифрованием данных, а также ограничивают число устройств, которые имеют к ней доступ;</w:t>
      </w:r>
    </w:p>
    <w:p w14:paraId="3A81CC18">
      <w:pPr>
        <w:pStyle w:val="11"/>
        <w:numPr>
          <w:ilvl w:val="2"/>
          <w:numId w:val="9"/>
        </w:numPr>
        <w:tabs>
          <w:tab w:val="left" w:pos="1505"/>
        </w:tabs>
        <w:spacing w:before="7" w:after="0" w:line="237" w:lineRule="auto"/>
        <w:ind w:left="1505" w:right="848" w:hanging="360"/>
        <w:jc w:val="both"/>
        <w:rPr>
          <w:sz w:val="24"/>
        </w:rPr>
      </w:pPr>
      <w:r>
        <w:rPr>
          <w:sz w:val="24"/>
        </w:rPr>
        <w:t>Проведение аудита ИБ. Администрация школы оценивает уровень защищённости IT-инфраструктуры;</w:t>
      </w:r>
    </w:p>
    <w:p w14:paraId="681C41C6">
      <w:pPr>
        <w:pStyle w:val="11"/>
        <w:numPr>
          <w:ilvl w:val="2"/>
          <w:numId w:val="9"/>
        </w:numPr>
        <w:tabs>
          <w:tab w:val="left" w:pos="1505"/>
        </w:tabs>
        <w:spacing w:before="3" w:after="0" w:line="240" w:lineRule="auto"/>
        <w:ind w:left="1505" w:right="845" w:hanging="360"/>
        <w:jc w:val="both"/>
        <w:rPr>
          <w:sz w:val="24"/>
        </w:rPr>
      </w:pPr>
      <w:r>
        <w:rPr>
          <w:sz w:val="24"/>
        </w:rPr>
        <w:t>Правильная утилизация данных. Важно не только безопасно обрабатывать и хранить информацию, 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уничтожать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истечением срока </w:t>
      </w:r>
      <w:r>
        <w:rPr>
          <w:spacing w:val="-2"/>
          <w:sz w:val="24"/>
        </w:rPr>
        <w:t>хранения;</w:t>
      </w:r>
    </w:p>
    <w:p w14:paraId="5EF90C9A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54" w:hanging="360"/>
        <w:jc w:val="both"/>
        <w:rPr>
          <w:sz w:val="24"/>
        </w:rPr>
      </w:pPr>
      <w:r>
        <w:rPr>
          <w:sz w:val="24"/>
        </w:rPr>
        <w:t>Взаимодействие с родителями. Школа помогает родителям в вопросах защиты ИБ,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интернете.</w:t>
      </w:r>
    </w:p>
    <w:p w14:paraId="6CC16B30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6348B553">
      <w:pPr>
        <w:pStyle w:val="7"/>
        <w:ind w:left="424" w:right="843" w:firstLine="566"/>
        <w:jc w:val="both"/>
      </w:pPr>
      <w:r>
        <w:t>Проведение</w:t>
      </w:r>
      <w:r>
        <w:rPr>
          <w:spacing w:val="-14"/>
        </w:rPr>
        <w:t xml:space="preserve"> </w:t>
      </w:r>
      <w:r>
        <w:t>профилактических</w:t>
      </w:r>
      <w:r>
        <w:rPr>
          <w:spacing w:val="-15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учащимися,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возрастных особенностей. В начальной школе — в виде сказок, игр, в средней школе — в виде бесед, ролевых игр, диспутов, тренингов, выпуска стенгазет, участия в акциях, конкурсах.</w:t>
      </w:r>
    </w:p>
    <w:p w14:paraId="3C5AC6EB">
      <w:pPr>
        <w:pStyle w:val="2"/>
        <w:tabs>
          <w:tab w:val="left" w:pos="9812"/>
        </w:tabs>
        <w:spacing w:line="274" w:lineRule="exact"/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6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Гражданская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оборона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чрезвычайные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ситуации.</w:t>
      </w:r>
      <w:r>
        <w:rPr>
          <w:color w:val="000000"/>
          <w:shd w:val="clear" w:color="auto" w:fill="F1DBDB"/>
        </w:rPr>
        <w:tab/>
      </w:r>
    </w:p>
    <w:p w14:paraId="1F411766">
      <w:pPr>
        <w:spacing w:before="2" w:line="275" w:lineRule="exact"/>
        <w:ind w:left="424" w:right="0" w:firstLine="0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школы:</w:t>
      </w:r>
    </w:p>
    <w:p w14:paraId="2624CBFA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7" w:hanging="360"/>
        <w:jc w:val="both"/>
        <w:rPr>
          <w:sz w:val="24"/>
        </w:rPr>
      </w:pPr>
      <w:r>
        <w:rPr>
          <w:sz w:val="24"/>
        </w:rPr>
        <w:t>Разработка плана эвакуации — в нём указаны места сбора, роли и обязанности каждого участника, а также пути для выхода из школьного здания;</w:t>
      </w:r>
    </w:p>
    <w:p w14:paraId="6B8DC280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both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объектовой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 чрезвычайным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ситуациям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обороне</w:t>
      </w:r>
    </w:p>
    <w:p w14:paraId="438460D1">
      <w:pPr>
        <w:pStyle w:val="7"/>
        <w:spacing w:before="2" w:line="275" w:lineRule="exact"/>
        <w:ind w:left="1145"/>
        <w:jc w:val="both"/>
      </w:pPr>
      <w:r>
        <w:rPr>
          <w:spacing w:val="-2"/>
        </w:rPr>
        <w:t>—</w:t>
      </w:r>
      <w:r>
        <w:rPr>
          <w:spacing w:val="-9"/>
        </w:rPr>
        <w:t xml:space="preserve"> </w:t>
      </w:r>
      <w:r>
        <w:rPr>
          <w:spacing w:val="-2"/>
        </w:rPr>
        <w:t>она,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правило,</w:t>
      </w:r>
      <w:r>
        <w:rPr>
          <w:spacing w:val="-10"/>
        </w:rPr>
        <w:t xml:space="preserve"> </w:t>
      </w:r>
      <w:r>
        <w:rPr>
          <w:spacing w:val="-2"/>
        </w:rPr>
        <w:t>создаётся</w:t>
      </w:r>
      <w:r>
        <w:rPr>
          <w:spacing w:val="-7"/>
        </w:rPr>
        <w:t xml:space="preserve"> </w:t>
      </w: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возникновении</w:t>
      </w:r>
      <w:r>
        <w:t xml:space="preserve"> </w:t>
      </w:r>
      <w:r>
        <w:rPr>
          <w:spacing w:val="-2"/>
        </w:rPr>
        <w:t>ЧС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районе</w:t>
      </w:r>
      <w:r>
        <w:rPr>
          <w:spacing w:val="-7"/>
        </w:rPr>
        <w:t xml:space="preserve"> </w:t>
      </w:r>
      <w:r>
        <w:rPr>
          <w:spacing w:val="-2"/>
        </w:rPr>
        <w:t>расположения</w:t>
      </w:r>
      <w:r>
        <w:rPr>
          <w:spacing w:val="-11"/>
        </w:rPr>
        <w:t xml:space="preserve"> </w:t>
      </w:r>
      <w:r>
        <w:rPr>
          <w:spacing w:val="-2"/>
        </w:rPr>
        <w:t>школы;</w:t>
      </w:r>
    </w:p>
    <w:p w14:paraId="56C62376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39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эвакокомиссии —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организованным вывозом учащихся и персонала из зон ЧС, их кратковременным размещением в заблаговременно подготовленных местах;</w:t>
      </w:r>
    </w:p>
    <w:p w14:paraId="6390BA66">
      <w:pPr>
        <w:pStyle w:val="11"/>
        <w:numPr>
          <w:ilvl w:val="1"/>
          <w:numId w:val="9"/>
        </w:numPr>
        <w:tabs>
          <w:tab w:val="left" w:pos="1144"/>
        </w:tabs>
        <w:spacing w:before="2" w:after="0" w:line="233" w:lineRule="exact"/>
        <w:ind w:left="1144" w:right="0" w:hanging="35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69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74"/>
          <w:sz w:val="24"/>
        </w:rPr>
        <w:t xml:space="preserve"> </w:t>
      </w:r>
      <w:r>
        <w:rPr>
          <w:sz w:val="24"/>
        </w:rPr>
        <w:t>—</w:t>
      </w:r>
      <w:r>
        <w:rPr>
          <w:spacing w:val="7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6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72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75"/>
          <w:sz w:val="24"/>
        </w:rPr>
        <w:t xml:space="preserve"> </w:t>
      </w:r>
      <w:r>
        <w:rPr>
          <w:sz w:val="24"/>
        </w:rPr>
        <w:t>чтобы</w:t>
      </w:r>
      <w:r>
        <w:rPr>
          <w:spacing w:val="74"/>
          <w:sz w:val="24"/>
        </w:rPr>
        <w:t xml:space="preserve"> </w:t>
      </w:r>
      <w:r>
        <w:rPr>
          <w:sz w:val="24"/>
        </w:rPr>
        <w:t>опробовать</w:t>
      </w:r>
      <w:r>
        <w:rPr>
          <w:spacing w:val="74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517D433E">
      <w:pPr>
        <w:pStyle w:val="7"/>
        <w:tabs>
          <w:tab w:val="right" w:pos="10302"/>
        </w:tabs>
        <w:spacing w:line="316" w:lineRule="exact"/>
        <w:ind w:left="1145"/>
        <w:jc w:val="both"/>
        <w:rPr>
          <w:position w:val="12"/>
          <w:sz w:val="20"/>
        </w:rPr>
      </w:pPr>
      <w:r>
        <w:t>практиковать</w:t>
      </w:r>
      <w:r>
        <w:rPr>
          <w:spacing w:val="-6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видам</w:t>
      </w:r>
      <w:r>
        <w:rPr>
          <w:spacing w:val="-5"/>
        </w:rPr>
        <w:t xml:space="preserve"> ЧС;</w:t>
      </w:r>
      <w:r>
        <w:tab/>
      </w:r>
    </w:p>
    <w:p w14:paraId="463B83CC">
      <w:pPr>
        <w:pStyle w:val="11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45" w:hanging="360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предупредить всех участников об опасности и принять соответствующие меры;</w:t>
      </w:r>
    </w:p>
    <w:p w14:paraId="36D17AD6">
      <w:pPr>
        <w:pStyle w:val="11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47" w:hanging="360"/>
        <w:jc w:val="both"/>
        <w:rPr>
          <w:sz w:val="24"/>
        </w:rPr>
      </w:pPr>
      <w:r>
        <w:rPr>
          <w:sz w:val="24"/>
        </w:rPr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14:paraId="2346C25D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34293AE9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0" w:hanging="360"/>
        <w:jc w:val="both"/>
        <w:rPr>
          <w:sz w:val="24"/>
        </w:rPr>
      </w:pPr>
      <w:r>
        <w:rPr>
          <w:sz w:val="24"/>
        </w:rPr>
        <w:t>Моделирование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позволяет 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угроз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 критических условиях;</w:t>
      </w:r>
    </w:p>
    <w:p w14:paraId="16989410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44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и 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мест, правила пользования средствами индивидуальной защиты;</w:t>
      </w:r>
    </w:p>
    <w:p w14:paraId="733594AD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45" w:hanging="360"/>
        <w:jc w:val="both"/>
        <w:rPr>
          <w:sz w:val="24"/>
        </w:rPr>
      </w:pPr>
      <w:r>
        <w:rPr>
          <w:sz w:val="24"/>
        </w:rPr>
        <w:t>Интерактивная игра по решению ситуационных задач — учащимся предлагается случайно выбранный сценарий, в котором нужно принимать оперативные решения</w:t>
      </w:r>
    </w:p>
    <w:p w14:paraId="27CFF022">
      <w:pPr>
        <w:pStyle w:val="7"/>
        <w:spacing w:line="242" w:lineRule="auto"/>
        <w:ind w:left="1145" w:right="850"/>
        <w:jc w:val="both"/>
      </w:pPr>
      <w:r>
        <w:t>— например, что делать при сигнале тревоги о пожаре или как действовать при угрозе теракта.</w:t>
      </w:r>
    </w:p>
    <w:p w14:paraId="3A6F5F43">
      <w:pPr>
        <w:pStyle w:val="2"/>
        <w:spacing w:line="271" w:lineRule="exact"/>
        <w:ind w:left="785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60"/>
        </w:rPr>
        <w:t xml:space="preserve"> </w:t>
      </w:r>
      <w:r>
        <w:rPr>
          <w:color w:val="000000"/>
          <w:shd w:val="clear" w:color="auto" w:fill="F1DBDB"/>
        </w:rPr>
        <w:t>Профилактика</w:t>
      </w:r>
      <w:r>
        <w:rPr>
          <w:color w:val="000000"/>
          <w:spacing w:val="-6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правонарушений,</w:t>
      </w:r>
      <w:r>
        <w:rPr>
          <w:color w:val="000000"/>
          <w:spacing w:val="-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правовое</w:t>
      </w:r>
      <w:r>
        <w:rPr>
          <w:color w:val="000000"/>
          <w:spacing w:val="-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9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антикоррупционное</w:t>
      </w:r>
      <w:r>
        <w:rPr>
          <w:color w:val="000000"/>
          <w:spacing w:val="-1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воспитание</w:t>
      </w:r>
    </w:p>
    <w:p w14:paraId="1BE61A50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5" w:hanging="360"/>
        <w:jc w:val="both"/>
        <w:rPr>
          <w:sz w:val="24"/>
        </w:rPr>
      </w:pPr>
      <w:r>
        <w:rPr>
          <w:sz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14:paraId="6F543EDE">
      <w:pPr>
        <w:pStyle w:val="11"/>
        <w:numPr>
          <w:ilvl w:val="2"/>
          <w:numId w:val="9"/>
        </w:numPr>
        <w:tabs>
          <w:tab w:val="left" w:pos="1504"/>
        </w:tabs>
        <w:spacing w:before="0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уважения;</w:t>
      </w:r>
    </w:p>
    <w:p w14:paraId="5CA0C313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48" w:hanging="360"/>
        <w:jc w:val="both"/>
        <w:rPr>
          <w:sz w:val="24"/>
        </w:rPr>
      </w:pPr>
      <w:r>
        <w:rPr>
          <w:sz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r>
        <w:rPr>
          <w:spacing w:val="-2"/>
          <w:sz w:val="24"/>
        </w:rPr>
        <w:t>психологического</w:t>
      </w:r>
    </w:p>
    <w:p w14:paraId="37D99265">
      <w:pPr>
        <w:pStyle w:val="11"/>
        <w:numPr>
          <w:ilvl w:val="2"/>
          <w:numId w:val="9"/>
        </w:numPr>
        <w:tabs>
          <w:tab w:val="left" w:pos="1504"/>
        </w:tabs>
        <w:spacing w:before="0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травмирования;</w:t>
      </w:r>
    </w:p>
    <w:p w14:paraId="053222D1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49" w:hanging="360"/>
        <w:jc w:val="both"/>
        <w:rPr>
          <w:sz w:val="24"/>
        </w:rPr>
      </w:pPr>
      <w:r>
        <w:rPr>
          <w:sz w:val="24"/>
        </w:rPr>
        <w:t>формирование уважительного отношения к ценностям, историческому и культурному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наследию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России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многонационального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</w:p>
    <w:p w14:paraId="30523372">
      <w:pPr>
        <w:pStyle w:val="11"/>
        <w:spacing w:after="0" w:line="242" w:lineRule="auto"/>
        <w:jc w:val="both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57D41BD1">
      <w:pPr>
        <w:pStyle w:val="7"/>
        <w:spacing w:before="71"/>
        <w:ind w:left="1505"/>
        <w:jc w:val="both"/>
      </w:pPr>
      <w:r>
        <w:rPr>
          <w:spacing w:val="-2"/>
        </w:rPr>
        <w:t>многоконфессионального</w:t>
      </w:r>
      <w:r>
        <w:rPr>
          <w:spacing w:val="17"/>
        </w:rPr>
        <w:t xml:space="preserve"> </w:t>
      </w:r>
      <w:r>
        <w:rPr>
          <w:spacing w:val="-2"/>
        </w:rPr>
        <w:t>государства;</w:t>
      </w:r>
    </w:p>
    <w:p w14:paraId="02F84B1F">
      <w:pPr>
        <w:pStyle w:val="11"/>
        <w:numPr>
          <w:ilvl w:val="2"/>
          <w:numId w:val="9"/>
        </w:numPr>
        <w:tabs>
          <w:tab w:val="left" w:pos="1505"/>
        </w:tabs>
        <w:spacing w:before="5" w:after="0" w:line="237" w:lineRule="auto"/>
        <w:ind w:left="1505" w:right="849" w:hanging="360"/>
        <w:jc w:val="both"/>
        <w:rPr>
          <w:sz w:val="24"/>
        </w:rPr>
      </w:pPr>
      <w:r>
        <w:rPr>
          <w:sz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14:paraId="161CC830">
      <w:pPr>
        <w:pStyle w:val="7"/>
        <w:spacing w:before="3" w:line="275" w:lineRule="exact"/>
        <w:ind w:left="424"/>
        <w:jc w:val="both"/>
      </w:pP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14:paraId="0640B7A0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56" w:hanging="360"/>
        <w:jc w:val="both"/>
        <w:rPr>
          <w:sz w:val="24"/>
        </w:rPr>
      </w:pPr>
      <w:r>
        <w:rPr>
          <w:sz w:val="24"/>
        </w:rPr>
        <w:t xml:space="preserve">информирование учащихся об экстремизме, об опасности экстремистских </w:t>
      </w:r>
      <w:r>
        <w:rPr>
          <w:spacing w:val="-2"/>
          <w:sz w:val="24"/>
        </w:rPr>
        <w:t>организаций;</w:t>
      </w:r>
    </w:p>
    <w:p w14:paraId="13D85EA3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2" w:lineRule="auto"/>
        <w:ind w:left="1505" w:right="848" w:hanging="360"/>
        <w:jc w:val="both"/>
        <w:rPr>
          <w:sz w:val="24"/>
        </w:rPr>
      </w:pPr>
      <w:r>
        <w:rPr>
          <w:sz w:val="24"/>
        </w:rPr>
        <w:t>разъяснение мер ответственности родителей и учащихся за правонарушения экстремистской направленности;</w:t>
      </w:r>
    </w:p>
    <w:p w14:paraId="597D7741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0" w:hanging="360"/>
        <w:jc w:val="both"/>
        <w:rPr>
          <w:sz w:val="24"/>
        </w:rPr>
      </w:pPr>
      <w:r>
        <w:rPr>
          <w:sz w:val="24"/>
        </w:rPr>
        <w:t xml:space="preserve">формирование толерантности у подростков, повышение их социальной компетентности, прежде всего способности к слушанию, сочувствию, </w:t>
      </w:r>
      <w:r>
        <w:rPr>
          <w:spacing w:val="-2"/>
          <w:sz w:val="24"/>
        </w:rPr>
        <w:t>состраданию;</w:t>
      </w:r>
    </w:p>
    <w:p w14:paraId="6AA45E2A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48" w:hanging="360"/>
        <w:jc w:val="both"/>
        <w:rPr>
          <w:sz w:val="24"/>
        </w:rPr>
      </w:pPr>
      <w:r>
        <w:rPr>
          <w:sz w:val="24"/>
        </w:rPr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14:paraId="3D4A8F6B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1" w:hanging="360"/>
        <w:jc w:val="both"/>
        <w:rPr>
          <w:sz w:val="24"/>
        </w:rPr>
      </w:pPr>
      <w:r>
        <w:rPr>
          <w:sz w:val="24"/>
        </w:rPr>
        <w:t xml:space="preserve">использование дискуссий, ролевых игр, обучение методам конструктивного разрешения проблем и конфликтов в повседневном общении, ведению </w:t>
      </w:r>
      <w:r>
        <w:rPr>
          <w:spacing w:val="-2"/>
          <w:sz w:val="24"/>
        </w:rPr>
        <w:t>переговоров;</w:t>
      </w:r>
    </w:p>
    <w:p w14:paraId="0823D8A0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0" w:hanging="360"/>
        <w:jc w:val="both"/>
        <w:rPr>
          <w:sz w:val="24"/>
        </w:rPr>
      </w:pPr>
      <w:r>
        <w:rPr>
          <w:sz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14:paraId="6169B306">
      <w:pPr>
        <w:pStyle w:val="11"/>
        <w:numPr>
          <w:ilvl w:val="2"/>
          <w:numId w:val="9"/>
        </w:numPr>
        <w:tabs>
          <w:tab w:val="left" w:pos="1503"/>
        </w:tabs>
        <w:spacing w:before="0" w:after="0" w:line="237" w:lineRule="auto"/>
        <w:ind w:left="424" w:right="3120" w:firstLine="72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напряженности. Для этого в лицее используются следующие формы работы:</w:t>
      </w:r>
    </w:p>
    <w:p w14:paraId="40C6B6CD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40EBFD5F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5" w:hanging="360"/>
        <w:jc w:val="left"/>
        <w:rPr>
          <w:sz w:val="24"/>
        </w:rPr>
      </w:pPr>
      <w:r>
        <w:rPr>
          <w:sz w:val="24"/>
        </w:rPr>
        <w:t>библиотечные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((«Мы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 террора!», «День памяти жертв фашизма»);</w:t>
      </w:r>
    </w:p>
    <w:p w14:paraId="5C382269">
      <w:pPr>
        <w:pStyle w:val="11"/>
        <w:numPr>
          <w:ilvl w:val="1"/>
          <w:numId w:val="9"/>
        </w:numPr>
        <w:tabs>
          <w:tab w:val="left" w:pos="1144"/>
        </w:tabs>
        <w:spacing w:before="0" w:after="0" w:line="271" w:lineRule="exact"/>
        <w:ind w:left="1144" w:right="0" w:hanging="359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 сигналу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7E72A2F7">
      <w:pPr>
        <w:pStyle w:val="11"/>
        <w:numPr>
          <w:ilvl w:val="1"/>
          <w:numId w:val="9"/>
        </w:numPr>
        <w:tabs>
          <w:tab w:val="left" w:pos="1144"/>
        </w:tabs>
        <w:spacing w:before="0" w:after="0" w:line="233" w:lineRule="exact"/>
        <w:ind w:left="1144" w:right="0" w:hanging="35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экстремизма;</w:t>
      </w:r>
    </w:p>
    <w:p w14:paraId="4896F664">
      <w:pPr>
        <w:pStyle w:val="11"/>
        <w:numPr>
          <w:ilvl w:val="1"/>
          <w:numId w:val="9"/>
        </w:numPr>
        <w:tabs>
          <w:tab w:val="left" w:pos="1144"/>
          <w:tab w:val="left" w:pos="10100"/>
        </w:tabs>
        <w:spacing w:before="0" w:after="0" w:line="316" w:lineRule="exact"/>
        <w:ind w:left="1144" w:right="0" w:hanging="359"/>
        <w:jc w:val="left"/>
        <w:rPr>
          <w:position w:val="12"/>
          <w:sz w:val="20"/>
        </w:rPr>
      </w:pPr>
      <w:r>
        <w:rPr>
          <w:position w:val="12"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7204710</wp:posOffset>
                </wp:positionH>
                <wp:positionV relativeFrom="paragraph">
                  <wp:posOffset>207010</wp:posOffset>
                </wp:positionV>
                <wp:extent cx="280670" cy="6350"/>
                <wp:effectExtent l="0" t="0" r="0" b="0"/>
                <wp:wrapTopAndBottom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6350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0416" y="6096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o:spt="100" style="position:absolute;left:0pt;margin-left:567.3pt;margin-top:16.3pt;height:0.5pt;width:22.1pt;mso-position-horizontal-relative:page;mso-wrap-distance-bottom:0pt;mso-wrap-distance-top:0pt;z-index:-251623424;mso-width-relative:page;mso-height-relative:page;" fillcolor="#000000" filled="t" stroked="f" coordsize="280670,6350" o:gfxdata="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4Zf&#10;DtoAAAALAQAADwAAAAAAAAABACAAAAAiAAAAZHJzL2Rvd25yZXYueG1sUEsBAhQAFAAAAAgAh07i&#10;QKKqEwggAgAA2QQAAA4AAAAAAAAAAQAgAAAAKQEAAGRycy9lMm9Eb2MueG1sUEsFBgAAAAAGAAYA&#10;WQEAALsFAAAAAA==&#10;" path="m280416,0l0,0,0,6096,280416,6096,28041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9-11-х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экстремизме</w:t>
      </w:r>
      <w:r>
        <w:rPr>
          <w:sz w:val="24"/>
        </w:rPr>
        <w:tab/>
      </w:r>
      <w:r>
        <w:rPr>
          <w:spacing w:val="-5"/>
          <w:position w:val="12"/>
          <w:sz w:val="20"/>
        </w:rPr>
        <w:t>37</w:t>
      </w:r>
    </w:p>
    <w:p w14:paraId="676653AF">
      <w:pPr>
        <w:pStyle w:val="7"/>
        <w:spacing w:line="257" w:lineRule="exact"/>
        <w:ind w:left="1145"/>
        <w:jc w:val="both"/>
      </w:pP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rPr>
          <w:spacing w:val="-2"/>
        </w:rPr>
        <w:t>мероприятий;</w:t>
      </w:r>
    </w:p>
    <w:p w14:paraId="2D16A5D3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2" w:lineRule="auto"/>
        <w:ind w:left="1145" w:right="857" w:hanging="360"/>
        <w:jc w:val="both"/>
        <w:rPr>
          <w:sz w:val="24"/>
        </w:rPr>
      </w:pPr>
      <w:r>
        <w:rPr>
          <w:sz w:val="24"/>
        </w:rPr>
        <w:t xml:space="preserve">раздача памяток, буклетов антитеррористической и антиэкстремистской </w:t>
      </w:r>
      <w:r>
        <w:rPr>
          <w:spacing w:val="-2"/>
          <w:sz w:val="24"/>
        </w:rPr>
        <w:t>направленности.</w:t>
      </w:r>
    </w:p>
    <w:p w14:paraId="0B2F4489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01279A04">
      <w:pPr>
        <w:pStyle w:val="11"/>
        <w:numPr>
          <w:ilvl w:val="1"/>
          <w:numId w:val="9"/>
        </w:numPr>
        <w:tabs>
          <w:tab w:val="left" w:pos="1145"/>
        </w:tabs>
        <w:spacing w:before="1" w:after="0" w:line="240" w:lineRule="auto"/>
        <w:ind w:left="1145" w:right="844" w:hanging="360"/>
        <w:jc w:val="both"/>
        <w:rPr>
          <w:sz w:val="24"/>
        </w:rPr>
      </w:pPr>
      <w:r>
        <w:rPr>
          <w:sz w:val="24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террористической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угрозе</w:t>
      </w:r>
      <w:r>
        <w:rPr>
          <w:spacing w:val="80"/>
          <w:sz w:val="24"/>
        </w:rPr>
        <w:t xml:space="preserve">  </w:t>
      </w:r>
      <w:r>
        <w:rPr>
          <w:sz w:val="24"/>
        </w:rPr>
        <w:t>–</w:t>
      </w:r>
      <w:r>
        <w:rPr>
          <w:spacing w:val="80"/>
          <w:sz w:val="24"/>
        </w:rPr>
        <w:t xml:space="preserve">  </w:t>
      </w:r>
      <w:r>
        <w:rPr>
          <w:sz w:val="24"/>
        </w:rPr>
        <w:t>шутка,</w:t>
      </w:r>
      <w:r>
        <w:rPr>
          <w:spacing w:val="80"/>
          <w:sz w:val="24"/>
        </w:rPr>
        <w:t xml:space="preserve">  </w:t>
      </w:r>
      <w:r>
        <w:rPr>
          <w:sz w:val="24"/>
        </w:rPr>
        <w:t>смех</w:t>
      </w:r>
      <w:r>
        <w:rPr>
          <w:spacing w:val="80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слезы?»,</w:t>
      </w:r>
    </w:p>
    <w:p w14:paraId="619907C3">
      <w:pPr>
        <w:pStyle w:val="7"/>
        <w:spacing w:line="242" w:lineRule="auto"/>
        <w:ind w:left="1145" w:right="843"/>
        <w:jc w:val="both"/>
      </w:pPr>
      <w:r>
        <w:t>«Административная и уголовная ответственность за экстремизм и терроризм»); просмотр и обсуждение тематических фильмов и видеороликов;</w:t>
      </w:r>
    </w:p>
    <w:p w14:paraId="7BAFBAFC">
      <w:pPr>
        <w:pStyle w:val="11"/>
        <w:numPr>
          <w:ilvl w:val="1"/>
          <w:numId w:val="9"/>
        </w:numPr>
        <w:tabs>
          <w:tab w:val="left" w:pos="1145"/>
        </w:tabs>
        <w:spacing w:before="0" w:after="0" w:line="240" w:lineRule="auto"/>
        <w:ind w:left="1145" w:right="851" w:hanging="360"/>
        <w:jc w:val="both"/>
        <w:rPr>
          <w:sz w:val="24"/>
        </w:rPr>
      </w:pPr>
      <w:r>
        <w:rPr>
          <w:sz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14:paraId="0368F09A">
      <w:pPr>
        <w:pStyle w:val="11"/>
        <w:numPr>
          <w:ilvl w:val="1"/>
          <w:numId w:val="9"/>
        </w:numPr>
        <w:tabs>
          <w:tab w:val="left" w:pos="1145"/>
        </w:tabs>
        <w:spacing w:before="0" w:after="0" w:line="237" w:lineRule="auto"/>
        <w:ind w:left="1145" w:right="852" w:hanging="360"/>
        <w:jc w:val="both"/>
        <w:rPr>
          <w:sz w:val="24"/>
        </w:rPr>
      </w:pPr>
      <w:r>
        <w:rPr>
          <w:sz w:val="24"/>
        </w:rPr>
        <w:t>тематические мероприятия, посвящённые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Международному дня детского телефона </w:t>
      </w:r>
      <w:r>
        <w:rPr>
          <w:spacing w:val="-2"/>
          <w:sz w:val="24"/>
        </w:rPr>
        <w:t>доверия;</w:t>
      </w:r>
    </w:p>
    <w:p w14:paraId="1E08AF9C">
      <w:pPr>
        <w:pStyle w:val="11"/>
        <w:numPr>
          <w:ilvl w:val="1"/>
          <w:numId w:val="9"/>
        </w:numPr>
        <w:tabs>
          <w:tab w:val="left" w:pos="1144"/>
        </w:tabs>
        <w:spacing w:before="1" w:after="0" w:line="275" w:lineRule="exact"/>
        <w:ind w:left="1144" w:right="0" w:hanging="35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органов.</w:t>
      </w:r>
    </w:p>
    <w:p w14:paraId="40666523">
      <w:pPr>
        <w:pStyle w:val="7"/>
        <w:spacing w:line="242" w:lineRule="auto"/>
        <w:ind w:left="424" w:right="853" w:firstLine="566"/>
        <w:jc w:val="both"/>
      </w:pPr>
      <w:r>
        <w:t>Модуль</w:t>
      </w:r>
      <w:r>
        <w:rPr>
          <w:spacing w:val="-5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ценностную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содержательную</w:t>
      </w:r>
      <w:r>
        <w:rPr>
          <w:spacing w:val="-12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разделами</w:t>
      </w:r>
      <w:r>
        <w:rPr>
          <w:spacing w:val="-5"/>
        </w:rPr>
        <w:t xml:space="preserve"> </w:t>
      </w:r>
      <w:r>
        <w:t xml:space="preserve">программы </w:t>
      </w:r>
      <w:r>
        <w:rPr>
          <w:spacing w:val="-2"/>
        </w:rPr>
        <w:t>воспитания:</w:t>
      </w:r>
    </w:p>
    <w:p w14:paraId="6DD75152">
      <w:pPr>
        <w:pStyle w:val="7"/>
        <w:spacing w:line="270" w:lineRule="exact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pacing w:val="-4"/>
        </w:rPr>
        <w:t xml:space="preserve">Уклад </w:t>
      </w:r>
      <w:r>
        <w:t>лицея</w:t>
      </w:r>
    </w:p>
    <w:p w14:paraId="7D96F668">
      <w:pPr>
        <w:pStyle w:val="7"/>
        <w:spacing w:before="2" w:line="275" w:lineRule="exact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pacing w:val="-2"/>
        </w:rPr>
        <w:t xml:space="preserve">Урочная </w:t>
      </w:r>
      <w:r>
        <w:t>деятельность</w:t>
      </w:r>
    </w:p>
    <w:p w14:paraId="6CA86758">
      <w:pPr>
        <w:pStyle w:val="7"/>
        <w:ind w:left="1351" w:right="6095"/>
      </w:pPr>
      <w:r>
        <w:drawing>
          <wp:inline distT="0" distB="0" distL="0" distR="0">
            <wp:extent cx="149225" cy="124460"/>
            <wp:effectExtent l="0" t="0" r="3175" b="8890"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Внеурочная деятельность </w:t>
      </w:r>
      <w:r>
        <w:rPr>
          <w:spacing w:val="-1"/>
        </w:rPr>
        <w:drawing>
          <wp:inline distT="0" distB="0" distL="0" distR="0">
            <wp:extent cx="149225" cy="124460"/>
            <wp:effectExtent l="0" t="0" r="3175" b="8890"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Основные школьные дела </w:t>
      </w:r>
      <w:r>
        <w:drawing>
          <wp:inline distT="0" distB="0" distL="0" distR="0">
            <wp:extent cx="149225" cy="124460"/>
            <wp:effectExtent l="0" t="0" r="3175" b="8890"/>
            <wp:docPr id="60" name="Imag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</w:rPr>
        <w:t xml:space="preserve"> </w:t>
      </w:r>
      <w:r>
        <w:t>Внешкольные</w:t>
      </w:r>
      <w:r>
        <w:rPr>
          <w:spacing w:val="-15"/>
        </w:rPr>
        <w:t xml:space="preserve"> </w:t>
      </w:r>
      <w:r>
        <w:t>мероприятия</w:t>
      </w:r>
    </w:p>
    <w:p w14:paraId="48BC1E49">
      <w:pPr>
        <w:pStyle w:val="7"/>
        <w:spacing w:before="1"/>
        <w:ind w:left="1351" w:right="5594"/>
      </w:pPr>
      <w:r>
        <w:drawing>
          <wp:inline distT="0" distB="0" distL="0" distR="0">
            <wp:extent cx="149225" cy="124460"/>
            <wp:effectExtent l="0" t="0" r="3175" b="8890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родителями </w:t>
      </w:r>
      <w:r>
        <w:drawing>
          <wp:inline distT="0" distB="0" distL="0" distR="0">
            <wp:extent cx="149225" cy="124460"/>
            <wp:effectExtent l="0" t="0" r="3175" b="8890"/>
            <wp:docPr id="62" name="Imag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Самоуправление</w:t>
      </w:r>
    </w:p>
    <w:p w14:paraId="6A3950B8">
      <w:pPr>
        <w:pStyle w:val="7"/>
        <w:spacing w:before="1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63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Социальное партнерство</w:t>
      </w:r>
    </w:p>
    <w:p w14:paraId="4E736AA9">
      <w:pPr>
        <w:pStyle w:val="7"/>
        <w:spacing w:after="0"/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72E85BAD">
      <w:pPr>
        <w:pStyle w:val="7"/>
        <w:spacing w:before="1"/>
        <w:rPr>
          <w:sz w:val="15"/>
        </w:rPr>
      </w:pPr>
    </w:p>
    <w:p w14:paraId="55511573">
      <w:pPr>
        <w:pStyle w:val="7"/>
      </w:pPr>
    </w:p>
    <w:p w14:paraId="3F6AE139">
      <w:pPr>
        <w:pStyle w:val="7"/>
        <w:spacing w:before="65"/>
      </w:pPr>
    </w:p>
    <w:p w14:paraId="42D5C09C">
      <w:pPr>
        <w:pStyle w:val="2"/>
        <w:ind w:left="395"/>
        <w:rPr>
          <w:highlight w:val="lightGray"/>
        </w:rPr>
      </w:pPr>
      <w:r>
        <w:rPr>
          <w:b w:val="0"/>
          <w:color w:val="000000"/>
          <w:spacing w:val="-32"/>
          <w:highlight w:val="lightGray"/>
        </w:rPr>
        <w:t xml:space="preserve"> </w:t>
      </w:r>
      <w:r>
        <w:rPr>
          <w:color w:val="000000"/>
          <w:highlight w:val="lightGray"/>
        </w:rPr>
        <w:t>Модуль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«Детские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общественные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объединения»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-</w:t>
      </w:r>
      <w:r>
        <w:rPr>
          <w:color w:val="000000"/>
          <w:spacing w:val="-2"/>
          <w:highlight w:val="lightGray"/>
        </w:rPr>
        <w:t xml:space="preserve"> </w:t>
      </w:r>
      <w:r>
        <w:rPr>
          <w:color w:val="000000"/>
          <w:highlight w:val="lightGray"/>
        </w:rPr>
        <w:t>Движение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Первых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и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Орлята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России</w:t>
      </w:r>
      <w:r>
        <w:rPr>
          <w:color w:val="000000"/>
          <w:spacing w:val="40"/>
          <w:highlight w:val="lightGray"/>
        </w:rPr>
        <w:t xml:space="preserve"> </w:t>
      </w:r>
    </w:p>
    <w:p w14:paraId="60372D78">
      <w:pPr>
        <w:pStyle w:val="7"/>
        <w:spacing w:before="272"/>
        <w:ind w:left="424" w:right="848" w:firstLine="566"/>
        <w:jc w:val="both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объединившихся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</w:p>
    <w:p w14:paraId="5EDAF181">
      <w:pPr>
        <w:pStyle w:val="7"/>
        <w:tabs>
          <w:tab w:val="left" w:pos="10100"/>
        </w:tabs>
        <w:spacing w:line="274" w:lineRule="exact"/>
        <w:ind w:left="424"/>
        <w:rPr>
          <w:position w:val="11"/>
          <w:sz w:val="20"/>
        </w:rPr>
      </w:pPr>
      <w:r>
        <w:t>для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54"/>
          <w:w w:val="150"/>
        </w:rPr>
        <w:t xml:space="preserve"> </w:t>
      </w:r>
      <w:r>
        <w:t>общих</w:t>
      </w:r>
      <w:r>
        <w:rPr>
          <w:spacing w:val="54"/>
          <w:w w:val="150"/>
        </w:rPr>
        <w:t xml:space="preserve"> </w:t>
      </w:r>
      <w:r>
        <w:t>целей,</w:t>
      </w:r>
      <w:r>
        <w:rPr>
          <w:spacing w:val="59"/>
          <w:w w:val="150"/>
        </w:rPr>
        <w:t xml:space="preserve"> </w:t>
      </w:r>
      <w:r>
        <w:t>указанных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уставе</w:t>
      </w:r>
      <w:r>
        <w:rPr>
          <w:spacing w:val="52"/>
          <w:w w:val="150"/>
        </w:rPr>
        <w:t xml:space="preserve"> </w:t>
      </w:r>
      <w:r>
        <w:t>общественного</w:t>
      </w:r>
      <w:r>
        <w:rPr>
          <w:spacing w:val="53"/>
          <w:w w:val="150"/>
        </w:rPr>
        <w:t xml:space="preserve"> </w:t>
      </w:r>
      <w:r>
        <w:t>объединения.</w:t>
      </w:r>
      <w:r>
        <w:rPr>
          <w:spacing w:val="56"/>
          <w:w w:val="150"/>
        </w:rPr>
        <w:t xml:space="preserve"> </w:t>
      </w:r>
      <w:r>
        <w:rPr>
          <w:spacing w:val="-5"/>
        </w:rPr>
        <w:t>Его</w:t>
      </w:r>
      <w:r>
        <w:tab/>
      </w:r>
    </w:p>
    <w:p w14:paraId="153FBE5A">
      <w:pPr>
        <w:pStyle w:val="7"/>
        <w:ind w:left="424" w:right="841"/>
        <w:jc w:val="both"/>
      </w:pPr>
      <w:r>
        <w:t>правовой основой является</w:t>
      </w:r>
      <w:r>
        <w:rPr>
          <w:spacing w:val="-1"/>
        </w:rPr>
        <w:t xml:space="preserve"> </w:t>
      </w:r>
      <w:r>
        <w:t>Федеральный закон от</w:t>
      </w:r>
      <w:r>
        <w:rPr>
          <w:spacing w:val="-1"/>
        </w:rPr>
        <w:t xml:space="preserve"> </w:t>
      </w:r>
      <w:r>
        <w:t xml:space="preserve">19.05.1995 № 82-ФЗ «Об общественных объединениях» (ст. 5). 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14:paraId="715B363C">
      <w:pPr>
        <w:pStyle w:val="7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099BDACC">
      <w:pPr>
        <w:pStyle w:val="7"/>
        <w:ind w:left="1145" w:right="843" w:hanging="360"/>
        <w:jc w:val="both"/>
      </w:pPr>
      <w:r>
        <w:rPr>
          <w:rFonts w:ascii="Wingdings" w:hAnsi="Wingdings"/>
        </w:rPr>
        <w:t></w:t>
      </w:r>
      <w:r>
        <w:t xml:space="preserve"> 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16B33690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рекламные</w:t>
      </w:r>
      <w:r>
        <w:rPr>
          <w:spacing w:val="40"/>
        </w:rPr>
        <w:t xml:space="preserve"> </w:t>
      </w:r>
      <w: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п.).</w:t>
      </w:r>
    </w:p>
    <w:p w14:paraId="22906707">
      <w:pPr>
        <w:pStyle w:val="7"/>
        <w:ind w:left="424" w:right="843" w:firstLine="566"/>
        <w:jc w:val="both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</w:p>
    <w:p w14:paraId="473B9E7C">
      <w:pPr>
        <w:pStyle w:val="7"/>
        <w:spacing w:before="66"/>
        <w:ind w:left="424" w:right="845"/>
        <w:jc w:val="both"/>
      </w:pPr>
      <w:r>
        <w:t>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37352A9D">
      <w:pPr>
        <w:pStyle w:val="7"/>
        <w:spacing w:before="3"/>
        <w:ind w:left="424" w:right="839" w:firstLine="566"/>
        <w:jc w:val="both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 ФЗ. 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культуры, качеств личности у детей подросткового возраста на основе их группового взаимодействия. 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</w:t>
      </w:r>
      <w:r>
        <w:rPr>
          <w:spacing w:val="40"/>
        </w:rPr>
        <w:t xml:space="preserve"> </w:t>
      </w:r>
      <w:r>
        <w:t xml:space="preserve">об участии в проектах Движения Первых.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14:paraId="3D367D3D">
      <w:pPr>
        <w:pStyle w:val="7"/>
        <w:spacing w:before="2"/>
        <w:ind w:left="424" w:right="845" w:firstLine="485"/>
        <w:jc w:val="both"/>
        <w:rPr>
          <w:i/>
        </w:rPr>
      </w:pPr>
      <w:r>
        <w:t>Одно 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Российского движения детей и молодежи «Движение первых»</w:t>
      </w:r>
      <w:r>
        <w:rPr>
          <w:spacing w:val="-1"/>
        </w:rPr>
        <w:t xml:space="preserve"> </w:t>
      </w:r>
      <w:r>
        <w:t>- программа «</w:t>
      </w:r>
      <w:r>
        <w:rPr>
          <w:b/>
        </w:rPr>
        <w:t>Орлята</w:t>
      </w:r>
      <w:r>
        <w:rPr>
          <w:b/>
          <w:spacing w:val="-5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</w:t>
      </w:r>
      <w:r>
        <w:rPr>
          <w:spacing w:val="40"/>
        </w:rPr>
        <w:t xml:space="preserve"> </w:t>
      </w:r>
      <w:r>
        <w:t>социальной активности школьников младших классов в рамкам патриотического воспитания</w:t>
      </w:r>
      <w:r>
        <w:rPr>
          <w:spacing w:val="-1"/>
        </w:rPr>
        <w:t xml:space="preserve"> </w:t>
      </w:r>
      <w:r>
        <w:t>граждан РФ.</w:t>
      </w:r>
      <w:r>
        <w:rPr>
          <w:spacing w:val="-3"/>
        </w:rPr>
        <w:t xml:space="preserve"> </w:t>
      </w:r>
      <w:r>
        <w:t>Участниками программы «</w:t>
      </w:r>
      <w:r>
        <w:rPr>
          <w:b/>
        </w:rPr>
        <w:t>Орлята</w:t>
      </w:r>
      <w:r>
        <w:rPr>
          <w:b/>
          <w:spacing w:val="-8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4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акциях «Дней</w:t>
      </w:r>
      <w:r>
        <w:rPr>
          <w:spacing w:val="-1"/>
        </w:rPr>
        <w:t xml:space="preserve"> </w:t>
      </w:r>
      <w:r>
        <w:t>единых действий»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таких</w:t>
      </w:r>
      <w:r>
        <w:rPr>
          <w:spacing w:val="79"/>
        </w:rPr>
        <w:t xml:space="preserve"> </w:t>
      </w:r>
      <w:r>
        <w:t>как:</w:t>
      </w:r>
      <w:r>
        <w:rPr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знаний,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туризма,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учителя,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народного</w:t>
      </w:r>
    </w:p>
    <w:p w14:paraId="0B83DE9E">
      <w:pPr>
        <w:tabs>
          <w:tab w:val="left" w:pos="10100"/>
        </w:tabs>
        <w:spacing w:before="0" w:line="274" w:lineRule="exact"/>
        <w:ind w:left="424" w:right="0" w:firstLine="0"/>
        <w:jc w:val="left"/>
        <w:rPr>
          <w:position w:val="11"/>
          <w:sz w:val="20"/>
        </w:rPr>
      </w:pPr>
      <w:r>
        <w:rPr>
          <w:i/>
          <w:sz w:val="24"/>
        </w:rPr>
        <w:t>единства,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Международный</w:t>
      </w:r>
      <w:r>
        <w:rPr>
          <w:i/>
          <w:sz w:val="24"/>
        </w:rPr>
        <w:tab/>
      </w:r>
    </w:p>
    <w:p w14:paraId="008738FD">
      <w:pPr>
        <w:spacing w:before="0" w:line="237" w:lineRule="auto"/>
        <w:ind w:left="424" w:right="846" w:firstLine="0"/>
        <w:jc w:val="both"/>
        <w:rPr>
          <w:i/>
          <w:sz w:val="24"/>
        </w:rPr>
      </w:pPr>
      <w:r>
        <w:rPr>
          <w:i/>
          <w:sz w:val="24"/>
        </w:rPr>
        <w:t>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7BE3F95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660" w:leftChars="300" w:right="581" w:firstLine="713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объединившихся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реализации общих целей, указанных в уставе общественного объединения. Его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</w:t>
      </w:r>
    </w:p>
    <w:tbl>
      <w:tblPr>
        <w:tblStyle w:val="5"/>
        <w:tblpPr w:leftFromText="180" w:rightFromText="180" w:vertAnchor="text" w:horzAnchor="page" w:tblpX="1124" w:tblpY="95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624"/>
        <w:gridCol w:w="6498"/>
      </w:tblGrid>
      <w:tr w14:paraId="575C0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F9B672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720" w:leftChars="0" w:hanging="720" w:hangingChars="300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14:paraId="401BDD9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п\п</w:t>
            </w:r>
          </w:p>
        </w:tc>
        <w:tc>
          <w:tcPr>
            <w:tcW w:w="2624" w:type="dxa"/>
          </w:tcPr>
          <w:p w14:paraId="6BFCFEA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объединения</w:t>
            </w:r>
          </w:p>
        </w:tc>
        <w:tc>
          <w:tcPr>
            <w:tcW w:w="6498" w:type="dxa"/>
          </w:tcPr>
          <w:p w14:paraId="6EBAA10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  <w:tr w14:paraId="06F88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8398C2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pacing w:val="-5"/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2624" w:type="dxa"/>
          </w:tcPr>
          <w:p w14:paraId="17DBBDB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ЮИД</w:t>
            </w:r>
          </w:p>
          <w:p w14:paraId="6515442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«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Зеленый</w:t>
            </w:r>
            <w:r>
              <w:rPr>
                <w:rFonts w:hint="default"/>
                <w:b/>
                <w:spacing w:val="-2"/>
                <w:sz w:val="24"/>
                <w:szCs w:val="24"/>
                <w:lang w:val="ru-RU"/>
              </w:rPr>
              <w:t xml:space="preserve"> свет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498" w:type="dxa"/>
          </w:tcPr>
          <w:p w14:paraId="24C2C852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6160"/>
                <w:tab w:val="left" w:pos="66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328" w:rightChars="1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Пропагандистская деятельность </w:t>
            </w:r>
            <w:r>
              <w:rPr>
                <w:sz w:val="24"/>
                <w:szCs w:val="24"/>
              </w:rPr>
              <w:t>предполагает разъяснительную работу для детей дошкольного, младшего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 безопасного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поведения на улицах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дорогах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бесед,викторин, игр, экскурсий, соревнований, конкурсов, КВН,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тематических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постановки спектаклей,создания агитбригад, а также через создание и использование наглядной агитации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 движения, участие во всех окружных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др. </w:t>
            </w:r>
            <w:r>
              <w:rPr>
                <w:b/>
                <w:i/>
                <w:sz w:val="24"/>
                <w:szCs w:val="24"/>
              </w:rPr>
              <w:t xml:space="preserve">Информационная деятельность </w:t>
            </w:r>
            <w:r>
              <w:rPr>
                <w:sz w:val="24"/>
                <w:szCs w:val="24"/>
              </w:rPr>
              <w:t xml:space="preserve">направлена на информирование участников образовательного процесса </w:t>
            </w:r>
            <w:r>
              <w:rPr>
                <w:sz w:val="24"/>
                <w:szCs w:val="24"/>
                <w:lang w:val="ru-RU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сообщества о</w:t>
            </w:r>
          </w:p>
          <w:p w14:paraId="65592F8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проблемах детского дорожно- транспортного травматизма и основах безопасного поведения на улицах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дорогах.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 организацию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отряда ЮИД, создание стендов «ЮИД в действии»,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стенгазет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«Юный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«За безопасность движения», размещение значимой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учреждения и другой информационной работы </w:t>
            </w:r>
            <w:r>
              <w:rPr>
                <w:b/>
                <w:i/>
                <w:sz w:val="24"/>
                <w:szCs w:val="24"/>
              </w:rPr>
              <w:t xml:space="preserve">Шефская деятельность </w:t>
            </w:r>
            <w:r>
              <w:rPr>
                <w:sz w:val="24"/>
                <w:szCs w:val="24"/>
              </w:rPr>
              <w:t>предусматривает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разъяснительную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пропаганде</w:t>
            </w:r>
            <w:r>
              <w:rPr>
                <w:spacing w:val="-4"/>
                <w:sz w:val="24"/>
                <w:szCs w:val="24"/>
              </w:rPr>
              <w:t xml:space="preserve"> основ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дорогах для детей дошкольного, младшего школьного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дорожного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различных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 средств, а также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среди дошкольников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z w:val="24"/>
                <w:szCs w:val="24"/>
              </w:rPr>
              <w:t xml:space="preserve"> конкурсов рисунков по теме безопасности дорожного движения, разучивание песен и стихов. </w:t>
            </w:r>
            <w:r>
              <w:rPr>
                <w:b/>
                <w:i/>
                <w:sz w:val="24"/>
                <w:szCs w:val="24"/>
              </w:rPr>
              <w:t>Патрульная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деятельность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патрулировании и рейдах вместе со взрослыми в целях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предотвращения нарушений со стороны детей и подростков Правил дорожного движения;информирование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>нарушении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школьниками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движения;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дежурство у перекрестков в районе школы; организацию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практических игр на территории автогородков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автоплощадок;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автоплощадок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пришкольных участках и в других местах,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выделенных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юными </w:t>
            </w:r>
            <w:r>
              <w:rPr>
                <w:spacing w:val="-2"/>
                <w:sz w:val="24"/>
                <w:szCs w:val="24"/>
              </w:rPr>
              <w:t>велосипедистами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5B245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6233A1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2624" w:type="dxa"/>
          </w:tcPr>
          <w:p w14:paraId="7D012D5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ДЮП</w:t>
            </w:r>
          </w:p>
        </w:tc>
        <w:tc>
          <w:tcPr>
            <w:tcW w:w="6498" w:type="dxa"/>
          </w:tcPr>
          <w:p w14:paraId="655E5648">
            <w:pPr>
              <w:pStyle w:val="12"/>
              <w:spacing w:line="270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«Школа»</w:t>
            </w:r>
          </w:p>
          <w:p w14:paraId="52AE5D61">
            <w:pPr>
              <w:pStyle w:val="12"/>
              <w:ind w:left="220" w:leftChars="100" w:right="233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(работа учащихся по контролю над противопожарным состоянием здания школы и ее </w:t>
            </w:r>
            <w:r>
              <w:rPr>
                <w:spacing w:val="-2"/>
                <w:sz w:val="24"/>
                <w:szCs w:val="24"/>
              </w:rPr>
              <w:t>территории)</w:t>
            </w:r>
          </w:p>
          <w:p w14:paraId="3099704C">
            <w:pPr>
              <w:pStyle w:val="12"/>
              <w:ind w:left="220" w:leftChars="100" w:right="192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выявляют нарушения пожарной безопасности в самой школе и на ее территории, сообщают о них учителям, директору школы, заместителю директора по хозяйственной части. Ведут борьбу с курящими учащимися, баловством со спичками, освещают проблемы ПБ на стендах и сайте школы.</w:t>
            </w:r>
          </w:p>
          <w:p w14:paraId="3CB45836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«Детский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сад»</w:t>
            </w:r>
          </w:p>
          <w:p w14:paraId="69728A6C">
            <w:pPr>
              <w:pStyle w:val="12"/>
              <w:tabs>
                <w:tab w:val="left" w:pos="2279"/>
                <w:tab w:val="left" w:pos="2666"/>
              </w:tabs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(просветительская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учащихся с дошкольниками ближайшего или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подшефного детского сада)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 ДЮП проводят с дошкольниками специальные игры,обучают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изготовлению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 на противопожарную</w:t>
            </w:r>
          </w:p>
          <w:p w14:paraId="189EE3DF">
            <w:pPr>
              <w:pStyle w:val="12"/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тему,проводят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разъяснительные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опасности огня.</w:t>
            </w:r>
          </w:p>
          <w:p w14:paraId="31BE7F1B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помогают проводить тренировки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эвакуации на случай пожара в младших классах. Проводят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пожарно-спасательному спорту, принимают участие в соревнованиях («Зарница», «Школа безопасности»).</w:t>
            </w:r>
          </w:p>
          <w:p w14:paraId="3CCB563F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«Каникулы»</w:t>
            </w:r>
          </w:p>
          <w:p w14:paraId="5B4EDEF1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(профилактическая работа по пожарной безопасности с учащимися во время каникул - в пришкольных оздоровительных лагерях)</w:t>
            </w:r>
          </w:p>
          <w:p w14:paraId="2BBEE59E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</w:p>
          <w:p w14:paraId="63E144B4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профилактическую работу по пожарной безопасности с учащимися младших классов перед уходом детей на каникулы и организуют работу во время каникул.</w:t>
            </w:r>
          </w:p>
          <w:p w14:paraId="1933B5E3">
            <w:pPr>
              <w:pStyle w:val="12"/>
              <w:spacing w:before="1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Маршрут </w:t>
            </w:r>
            <w:r>
              <w:rPr>
                <w:b/>
                <w:i/>
                <w:spacing w:val="-2"/>
                <w:sz w:val="24"/>
                <w:szCs w:val="24"/>
              </w:rPr>
              <w:t>«Ёлка»</w:t>
            </w:r>
          </w:p>
          <w:p w14:paraId="6F561B02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(работа</w:t>
            </w:r>
            <w:r>
              <w:rPr>
                <w:spacing w:val="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профилактике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пожарной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приподготовке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новогодним </w:t>
            </w:r>
            <w:r>
              <w:rPr>
                <w:spacing w:val="-2"/>
                <w:sz w:val="24"/>
                <w:szCs w:val="24"/>
              </w:rPr>
              <w:t>праздникам)</w:t>
            </w:r>
          </w:p>
          <w:p w14:paraId="4D6E305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школе.</w:t>
            </w:r>
          </w:p>
          <w:p w14:paraId="19AAE18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в классах разъяснительную работу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 проверяют выполнение ППБ при проведении новогодних праздников.</w:t>
            </w:r>
          </w:p>
        </w:tc>
      </w:tr>
      <w:tr w14:paraId="567B8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4BE05C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624" w:type="dxa"/>
          </w:tcPr>
          <w:p w14:paraId="04E12B5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Волонтерский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отряд</w:t>
            </w:r>
          </w:p>
        </w:tc>
        <w:tc>
          <w:tcPr>
            <w:tcW w:w="6498" w:type="dxa"/>
          </w:tcPr>
          <w:p w14:paraId="207459AB">
            <w:pPr>
              <w:pStyle w:val="12"/>
              <w:spacing w:line="273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617EB51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душе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вселенной»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(экологические акции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ЗЕЛЁНЫЙ </w:t>
            </w:r>
            <w:r>
              <w:rPr>
                <w:spacing w:val="-2"/>
                <w:sz w:val="24"/>
                <w:szCs w:val="24"/>
              </w:rPr>
              <w:t>WEEKEND»)</w:t>
            </w:r>
          </w:p>
          <w:p w14:paraId="1F9AAFE8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Военно-патриотическое</w:t>
            </w:r>
            <w:r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16DF706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помнить!»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чистоте территориипамятника погибшим односельчанам,</w:t>
            </w:r>
          </w:p>
          <w:p w14:paraId="2ACE4AC9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вахта </w:t>
            </w:r>
            <w:r>
              <w:rPr>
                <w:spacing w:val="-2"/>
                <w:sz w:val="24"/>
                <w:szCs w:val="24"/>
              </w:rPr>
              <w:t>памяти)</w:t>
            </w:r>
          </w:p>
          <w:p w14:paraId="0EB989A3">
            <w:pPr>
              <w:pStyle w:val="12"/>
              <w:spacing w:before="2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Пропаганда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ЗОЖ</w:t>
            </w:r>
          </w:p>
          <w:p w14:paraId="62A0980A">
            <w:pPr>
              <w:pStyle w:val="12"/>
              <w:ind w:left="220" w:leftChars="100" w:right="188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 и здоровый образ жизни!» (пропаганда здорового образа жизни, участие в акциях по данному направлению, участие в конкурсах социальной рекламы Сделай свой выбор»,</w:t>
            </w:r>
          </w:p>
          <w:p w14:paraId="060C8090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наркотиков»,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4FB693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агитбригадах,проведении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 мероприятий; выпуск стенгазет, распространение буклетов, памяток,информационных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листов, мобильных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здорового образа жизни)</w:t>
            </w:r>
          </w:p>
          <w:p w14:paraId="6D6AB24A">
            <w:pPr>
              <w:pStyle w:val="12"/>
              <w:spacing w:before="5" w:line="237" w:lineRule="auto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Профилактическая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предупреждению девиантного поведения в школьной среде</w:t>
            </w:r>
          </w:p>
          <w:p w14:paraId="21ED7A08">
            <w:pPr>
              <w:pStyle w:val="12"/>
              <w:spacing w:line="272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 Галактики 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один из </w:t>
            </w:r>
            <w:r>
              <w:rPr>
                <w:spacing w:val="-4"/>
                <w:sz w:val="24"/>
                <w:szCs w:val="24"/>
              </w:rPr>
              <w:t>нас»</w:t>
            </w:r>
          </w:p>
          <w:p w14:paraId="20C6C9A5">
            <w:pPr>
              <w:pStyle w:val="12"/>
              <w:spacing w:before="5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Духовно-нравственное</w:t>
            </w:r>
            <w:r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  <w:p w14:paraId="0B1E3551">
            <w:pPr>
              <w:pStyle w:val="12"/>
              <w:spacing w:line="261" w:lineRule="exact"/>
              <w:ind w:left="220" w:leftChars="100" w:firstLine="0" w:firstLineChars="0"/>
              <w:jc w:val="both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«На встречу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добру»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(оказание помощи ветеранампедагогического труда)</w:t>
            </w:r>
          </w:p>
          <w:p w14:paraId="2BE5DAF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</w:p>
        </w:tc>
      </w:tr>
      <w:tr w14:paraId="5FF8F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3EA3D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624" w:type="dxa"/>
          </w:tcPr>
          <w:p w14:paraId="1F60E51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Юнармия</w:t>
            </w:r>
          </w:p>
        </w:tc>
        <w:tc>
          <w:tcPr>
            <w:tcW w:w="6498" w:type="dxa"/>
          </w:tcPr>
          <w:p w14:paraId="178FB5A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военно- патриотической направленности,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юнармейцев;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начальная военная подготовка; занятия военно-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прикладными видами спорта, в том числе 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военно-спортивной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Школа безопасности «Зарница»;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военно-тактические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  <w:p w14:paraId="4C532A59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мастерства; курс ораторского мастерства; курс этикета;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волонтерский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</w:p>
          <w:p w14:paraId="3C7CD16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Военно-историческое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военно-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миниатюры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 (создание диорам); клуб исторической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реконструкции.</w:t>
            </w:r>
          </w:p>
          <w:p w14:paraId="0C2DF4B5">
            <w:pPr>
              <w:pStyle w:val="12"/>
              <w:ind w:left="220" w:leftChars="100" w:right="108" w:rightChars="49" w:firstLine="0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патриотической песни; курс батального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изобразительного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искусства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09FD3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D8F377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2624" w:type="dxa"/>
          </w:tcPr>
          <w:p w14:paraId="4A4C4F6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Школьный </w:t>
            </w:r>
            <w:r>
              <w:rPr>
                <w:b/>
                <w:sz w:val="24"/>
                <w:szCs w:val="24"/>
              </w:rPr>
              <w:t>спортивный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клуб</w:t>
            </w:r>
          </w:p>
        </w:tc>
        <w:tc>
          <w:tcPr>
            <w:tcW w:w="6498" w:type="dxa"/>
          </w:tcPr>
          <w:p w14:paraId="30646A18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</w:rPr>
              <w:t>рганизация деятельности объединений дополнительного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 оздоровительной</w:t>
            </w:r>
          </w:p>
          <w:p w14:paraId="078C8DE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</w:p>
          <w:p w14:paraId="53F7100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направленности;</w:t>
            </w:r>
          </w:p>
          <w:p w14:paraId="2490996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одаренных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различныевиды спорта;</w:t>
            </w:r>
          </w:p>
          <w:p w14:paraId="4CBC925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-пропаганда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организация досугаучащихся;</w:t>
            </w:r>
          </w:p>
          <w:p w14:paraId="25527229">
            <w:pPr>
              <w:pStyle w:val="12"/>
              <w:tabs>
                <w:tab w:val="left" w:pos="5280"/>
              </w:tabs>
              <w:spacing w:line="270" w:lineRule="exact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-вовлечение детей, находящихся в трудной жизненной ситуации в объединения дополнительного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внеурочные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мероприятия;</w:t>
            </w:r>
          </w:p>
          <w:p w14:paraId="1B31EFD0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спортивно-массовых </w:t>
            </w:r>
            <w:r>
              <w:rPr>
                <w:spacing w:val="-2"/>
                <w:sz w:val="24"/>
                <w:szCs w:val="24"/>
              </w:rPr>
              <w:t>мероприятий,</w:t>
            </w:r>
          </w:p>
          <w:p w14:paraId="2DCE7956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обучающихся к сдаче норм ВФСК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кучастию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спортивно-массовых мероприятиях;</w:t>
            </w:r>
          </w:p>
          <w:p w14:paraId="33408127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2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108" w:rightChars="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-информационно-агитационное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1A2E1AF1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</w:p>
    <w:p w14:paraId="19A3DBEE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</w:p>
    <w:p w14:paraId="75AAD863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ADAE022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</w:p>
    <w:p w14:paraId="43884081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02AA087E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0B499A4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7DCE97EB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4BD811A6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4A05A2BB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05507BF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7F02092B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1158F0A7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5190BE61">
      <w:pPr>
        <w:spacing w:before="0" w:line="237" w:lineRule="auto"/>
        <w:ind w:left="660" w:leftChars="300" w:right="846" w:firstLine="713" w:firstLineChars="0"/>
        <w:jc w:val="both"/>
        <w:rPr>
          <w:rFonts w:hint="default"/>
          <w:i/>
          <w:sz w:val="24"/>
          <w:lang w:val="ru-RU"/>
        </w:rPr>
      </w:pPr>
      <w:r>
        <w:rPr>
          <w:sz w:val="24"/>
          <w:szCs w:val="24"/>
        </w:rPr>
        <w:t>Ь</w:t>
      </w:r>
      <w:r>
        <w:rPr>
          <w:rFonts w:hint="default"/>
          <w:sz w:val="24"/>
          <w:szCs w:val="24"/>
          <w:lang w:val="ru-RU"/>
        </w:rPr>
        <w:tab/>
      </w:r>
      <w:r>
        <w:rPr>
          <w:rFonts w:hint="default"/>
          <w:sz w:val="24"/>
          <w:szCs w:val="24"/>
          <w:lang w:val="ru-RU"/>
        </w:rPr>
        <w:tab/>
      </w:r>
      <w:r>
        <w:rPr>
          <w:sz w:val="24"/>
          <w:szCs w:val="24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hint="default"/>
          <w:sz w:val="24"/>
          <w:szCs w:val="24"/>
          <w:lang w:val="ru-RU"/>
        </w:rPr>
        <w:t>.</w:t>
      </w:r>
    </w:p>
    <w:p w14:paraId="011502BE">
      <w:pPr>
        <w:spacing w:before="0" w:line="237" w:lineRule="auto"/>
        <w:ind w:left="424" w:right="846" w:firstLine="0"/>
        <w:jc w:val="both"/>
        <w:rPr>
          <w:i/>
          <w:sz w:val="24"/>
        </w:rPr>
      </w:pPr>
    </w:p>
    <w:p w14:paraId="4855A1E3">
      <w:pPr>
        <w:pStyle w:val="7"/>
        <w:spacing w:before="70"/>
        <w:rPr>
          <w:i/>
          <w:sz w:val="20"/>
        </w:rPr>
      </w:pPr>
    </w:p>
    <w:p w14:paraId="1F77202A">
      <w:pPr>
        <w:pStyle w:val="7"/>
        <w:rPr>
          <w:highlight w:val="lightGray"/>
        </w:rPr>
      </w:pPr>
      <w:r>
        <w:rPr>
          <w:i/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1" o:spid="_x0000_s1026" o:spt="100" style="position:absolute;left:0pt;margin-left:802.75pt;margin-top:290.25pt;height:0.5pt;width:33.6pt;mso-position-horizontal-relative:page;mso-position-vertical-relative:page;z-index:251668480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L&#10;KBLM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3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3" o:spid="_x0000_s1026" o:spt="100" style="position:absolute;left:0pt;margin-left:802.75pt;margin-top:290.25pt;height:0.5pt;width:33.6pt;mso-position-horizontal-relative:page;mso-position-vertical-relative:page;z-index:251666432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O6RKwkdAgAA2wQAAA4AAABkcnMvZTJvRG9jLnht&#10;bK1UwW7bMAy9D9g/CLovdtMt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8/zxdc5yS3Jtbj+ki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7pErC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5" name="Graphic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5" o:spid="_x0000_s1026" o:spt="100" style="position:absolute;left:0pt;margin-left:802.75pt;margin-top:290.25pt;height:0.5pt;width:33.6pt;mso-position-horizontal-relative:page;mso-position-vertical-relative:page;z-index:251667456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BdEJ0dAgAA2wQAAA4AAABkcnMvZTJvRG9jLnht&#10;bK1UwW7bMAy9D9g/CLovdrM1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y/zxdc5yS3Jtfh8nS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QF0Qn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color w:val="000000"/>
          <w:spacing w:val="-32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Модуль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«Школьный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театр»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-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</w:t>
      </w:r>
      <w:r>
        <w:rPr>
          <w:b/>
          <w:bCs/>
          <w:color w:val="000000"/>
          <w:highlight w:val="lightGray"/>
          <w:shd w:val="clear" w:color="auto" w:fill="FFC000"/>
          <w:lang w:val="ru-RU"/>
        </w:rPr>
        <w:t>Школьная</w:t>
      </w:r>
      <w:r>
        <w:rPr>
          <w:rFonts w:hint="default"/>
          <w:b/>
          <w:bCs/>
          <w:color w:val="000000"/>
          <w:highlight w:val="lightGray"/>
          <w:shd w:val="clear" w:color="auto" w:fill="FFC000"/>
          <w:lang w:val="ru-RU"/>
        </w:rPr>
        <w:t xml:space="preserve"> сказка</w:t>
      </w:r>
      <w:r>
        <w:rPr>
          <w:b/>
          <w:bCs/>
          <w:color w:val="000000"/>
          <w:spacing w:val="-2"/>
          <w:highlight w:val="lightGray"/>
          <w:shd w:val="clear" w:color="auto" w:fill="FFC000"/>
        </w:rPr>
        <w:t>»</w:t>
      </w:r>
      <w:r>
        <w:rPr>
          <w:color w:val="000000"/>
          <w:highlight w:val="lightGray"/>
          <w:shd w:val="clear" w:color="auto" w:fill="FFC000"/>
        </w:rPr>
        <w:tab/>
      </w:r>
    </w:p>
    <w:p w14:paraId="58BE653B">
      <w:pPr>
        <w:pStyle w:val="7"/>
        <w:spacing w:before="271"/>
        <w:ind w:left="424" w:right="841" w:firstLine="566"/>
        <w:jc w:val="both"/>
      </w:pPr>
      <w:r>
        <w:t>Школьное театральное движение «</w:t>
      </w:r>
      <w:r>
        <w:rPr>
          <w:lang w:val="ru-RU"/>
        </w:rPr>
        <w:t>Школьная</w:t>
      </w:r>
      <w:r>
        <w:rPr>
          <w:rFonts w:hint="default"/>
          <w:lang w:val="ru-RU"/>
        </w:rPr>
        <w:t xml:space="preserve"> сказка</w:t>
      </w:r>
      <w:r>
        <w:t>» основано на применении театральной педагогики и хорошо развитой системе музыкально-эстетического воспитания обучающихся в лицее.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</w:t>
      </w:r>
    </w:p>
    <w:p w14:paraId="12E318D3">
      <w:pPr>
        <w:pStyle w:val="7"/>
        <w:spacing w:before="77" w:line="242" w:lineRule="auto"/>
        <w:ind w:left="424" w:right="849" w:firstLine="566"/>
        <w:jc w:val="both"/>
        <w:rPr>
          <w:rFonts w:hint="default"/>
          <w:lang w:val="ru-RU"/>
        </w:rPr>
      </w:pPr>
      <w:r>
        <w:t xml:space="preserve">Школьный театр зарегистрирован </w:t>
      </w:r>
      <w:r>
        <w:rPr>
          <w:sz w:val="20"/>
        </w:rPr>
        <w:t>на сайте «</w:t>
      </w:r>
      <w:r>
        <w:t>Всероссийский перечень (реестр) школьных театров»</w:t>
      </w:r>
      <w:r>
        <w:rPr>
          <w:spacing w:val="40"/>
        </w:rPr>
        <w:t xml:space="preserve"> </w:t>
      </w:r>
      <w:r>
        <w:t xml:space="preserve">и имеет регистрационный номер № </w:t>
      </w:r>
      <w:r>
        <w:rPr>
          <w:rFonts w:hint="default"/>
          <w:lang w:val="ru-RU"/>
        </w:rPr>
        <w:t>23-1542263708.</w:t>
      </w:r>
    </w:p>
    <w:p w14:paraId="3ED75E7B">
      <w:pPr>
        <w:pStyle w:val="7"/>
        <w:ind w:left="424" w:right="849" w:firstLine="566"/>
        <w:jc w:val="both"/>
      </w:pPr>
      <w:r>
        <w:t>Театральное движение может быть и уроком и увлекательной игрой, средством погружения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открытием</w:t>
      </w:r>
      <w:r>
        <w:rPr>
          <w:spacing w:val="-7"/>
        </w:rPr>
        <w:t xml:space="preserve"> </w:t>
      </w:r>
      <w:r>
        <w:t>неизвестных</w:t>
      </w:r>
      <w:r>
        <w:rPr>
          <w:spacing w:val="-9"/>
        </w:rPr>
        <w:t xml:space="preserve"> </w:t>
      </w:r>
      <w:r>
        <w:t>граней</w:t>
      </w:r>
      <w:r>
        <w:rPr>
          <w:spacing w:val="-3"/>
        </w:rPr>
        <w:t xml:space="preserve"> </w:t>
      </w:r>
      <w:r>
        <w:t>современности.</w:t>
      </w:r>
      <w:r>
        <w:rPr>
          <w:spacing w:val="-7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помогает усваивать в практике диалога нравственные и научные истины, учит быть самим собой и</w:t>
      </w:r>
    </w:p>
    <w:p w14:paraId="656D80AD">
      <w:pPr>
        <w:pStyle w:val="7"/>
        <w:ind w:left="424" w:right="849"/>
        <w:jc w:val="both"/>
      </w:pPr>
      <w: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14:paraId="141A9C51">
      <w:pPr>
        <w:pStyle w:val="7"/>
        <w:spacing w:before="9"/>
        <w:rPr>
          <w:sz w:val="14"/>
        </w:rPr>
      </w:pPr>
    </w:p>
    <w:p w14:paraId="3F1BBCBA">
      <w:pPr>
        <w:pStyle w:val="7"/>
        <w:spacing w:before="111"/>
        <w:ind w:left="424" w:right="843" w:firstLine="566"/>
        <w:jc w:val="both"/>
      </w:pPr>
      <w:r>
        <w:t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</w:t>
      </w:r>
      <w:r>
        <w:rPr>
          <w:spacing w:val="80"/>
        </w:rPr>
        <w:t xml:space="preserve"> </w:t>
      </w:r>
      <w:r>
        <w:t>театр,</w:t>
      </w:r>
      <w:r>
        <w:rPr>
          <w:spacing w:val="80"/>
        </w:rPr>
        <w:t xml:space="preserve"> </w:t>
      </w:r>
      <w:r>
        <w:t>становясь</w:t>
      </w:r>
      <w:r>
        <w:rPr>
          <w:spacing w:val="80"/>
        </w:rPr>
        <w:t xml:space="preserve"> </w:t>
      </w:r>
      <w:r>
        <w:t>художественно-эстетическим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действом,</w:t>
      </w:r>
    </w:p>
    <w:p w14:paraId="397EF0F1">
      <w:pPr>
        <w:pStyle w:val="7"/>
        <w:tabs>
          <w:tab w:val="left" w:pos="10096"/>
        </w:tabs>
        <w:spacing w:line="274" w:lineRule="exact"/>
        <w:ind w:left="424"/>
        <w:rPr>
          <w:position w:val="10"/>
          <w:sz w:val="20"/>
        </w:rPr>
      </w:pPr>
      <w:r>
        <w:t>проявляет</w:t>
      </w:r>
      <w:r>
        <w:rPr>
          <w:spacing w:val="60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неповторимость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глубину,</w:t>
      </w:r>
      <w:r>
        <w:rPr>
          <w:spacing w:val="69"/>
        </w:rPr>
        <w:t xml:space="preserve"> </w:t>
      </w:r>
      <w:r>
        <w:t>красоту</w:t>
      </w:r>
      <w:r>
        <w:rPr>
          <w:spacing w:val="5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парадоксальность.</w:t>
      </w:r>
      <w:r>
        <w:rPr>
          <w:spacing w:val="65"/>
        </w:rPr>
        <w:t xml:space="preserve"> </w:t>
      </w:r>
      <w:r>
        <w:rPr>
          <w:spacing w:val="-2"/>
        </w:rPr>
        <w:t>Театральное</w:t>
      </w:r>
      <w:r>
        <w:tab/>
      </w:r>
    </w:p>
    <w:p w14:paraId="774D15E2">
      <w:pPr>
        <w:pStyle w:val="7"/>
        <w:ind w:left="424" w:right="844"/>
        <w:jc w:val="both"/>
      </w:pPr>
      <w:r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</w:t>
      </w:r>
      <w:r>
        <w:rPr>
          <w:spacing w:val="-1"/>
        </w:rPr>
        <w:t xml:space="preserve"> </w:t>
      </w:r>
      <w:r>
        <w:t>– это желание.</w:t>
      </w:r>
    </w:p>
    <w:p w14:paraId="5FB7DDEE">
      <w:pPr>
        <w:pStyle w:val="7"/>
        <w:spacing w:before="124"/>
      </w:pPr>
    </w:p>
    <w:p w14:paraId="2D50E7F5">
      <w:pPr>
        <w:pStyle w:val="7"/>
        <w:spacing w:before="124"/>
      </w:pPr>
    </w:p>
    <w:p w14:paraId="08CCF5CD">
      <w:pPr>
        <w:pStyle w:val="7"/>
        <w:spacing w:before="124"/>
      </w:pPr>
    </w:p>
    <w:p w14:paraId="7152A5DC">
      <w:pPr>
        <w:pStyle w:val="7"/>
        <w:spacing w:before="124"/>
      </w:pPr>
    </w:p>
    <w:p w14:paraId="00FC4DC1">
      <w:pPr>
        <w:pStyle w:val="2"/>
        <w:tabs>
          <w:tab w:val="left" w:pos="9807"/>
        </w:tabs>
        <w:ind w:left="991" w:hanging="596"/>
      </w:pPr>
      <w:r>
        <w:rPr>
          <w:b w:val="0"/>
          <w:color w:val="000000"/>
          <w:spacing w:val="-32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Модуль</w:t>
      </w:r>
      <w:r>
        <w:rPr>
          <w:color w:val="000000"/>
          <w:spacing w:val="-9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«Школьный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музей»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-</w:t>
      </w:r>
      <w:r>
        <w:rPr>
          <w:color w:val="000000"/>
          <w:spacing w:val="-4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</w:t>
      </w:r>
      <w:r>
        <w:rPr>
          <w:color w:val="000000"/>
          <w:highlight w:val="lightGray"/>
          <w:shd w:val="clear" w:color="auto" w:fill="C2D69B"/>
          <w:lang w:val="ru-RU"/>
        </w:rPr>
        <w:t>Музей</w:t>
      </w:r>
      <w:r>
        <w:rPr>
          <w:rFonts w:hint="default"/>
          <w:color w:val="000000"/>
          <w:highlight w:val="lightGray"/>
          <w:shd w:val="clear" w:color="auto" w:fill="C2D69B"/>
          <w:lang w:val="ru-RU"/>
        </w:rPr>
        <w:t xml:space="preserve"> Боевой славы</w:t>
      </w:r>
      <w:r>
        <w:rPr>
          <w:color w:val="000000"/>
          <w:spacing w:val="-2"/>
          <w:highlight w:val="lightGray"/>
          <w:shd w:val="clear" w:color="auto" w:fill="C2D69B"/>
        </w:rPr>
        <w:t>»</w:t>
      </w:r>
      <w:r>
        <w:rPr>
          <w:color w:val="000000"/>
          <w:highlight w:val="lightGray"/>
          <w:shd w:val="clear" w:color="auto" w:fill="C2D69B"/>
        </w:rPr>
        <w:tab/>
      </w:r>
    </w:p>
    <w:p w14:paraId="70C6AEFA">
      <w:pPr>
        <w:pStyle w:val="7"/>
        <w:spacing w:before="271" w:line="242" w:lineRule="auto"/>
        <w:ind w:left="424" w:firstLine="566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Музей посвящен памяти Героя Советского Союза Токарликова Никиты Евдокимовича, участникам ВОВ, воинам –интернационалистам-воспитанникам нашей школы, на стендах музея отражаются передовики Акционерного общества имени Н.Е.Токарликова.</w:t>
      </w:r>
    </w:p>
    <w:p w14:paraId="05AF2E2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713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t>Музей</w:t>
      </w:r>
      <w:r>
        <w:rPr>
          <w:spacing w:val="-4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оказать подвиг солдата, честно выполнившего свой воинский долг, формирование чувства патриотизма посредством приобщения детей к процессу сохранения исторической памяти, уважения к подвигу воинов-интернационалистов, формируя у подрастающего поколения активной гражданской позиции.</w:t>
      </w:r>
    </w:p>
    <w:p w14:paraId="2F9C81D2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</w:pPr>
    </w:p>
    <w:p w14:paraId="2D323E9A">
      <w:pPr>
        <w:pStyle w:val="7"/>
        <w:spacing w:line="242" w:lineRule="auto"/>
        <w:ind w:left="660" w:leftChars="300" w:right="841" w:firstLine="713" w:firstLineChars="0"/>
        <w:rPr>
          <w:rFonts w:hint="default"/>
          <w:lang w:val="ru-RU"/>
        </w:rPr>
      </w:pPr>
      <w:r>
        <w:t>Музей</w:t>
      </w:r>
      <w:r>
        <w:rPr>
          <w:spacing w:val="40"/>
        </w:rPr>
        <w:t xml:space="preserve"> </w:t>
      </w:r>
      <w:r>
        <w:t>зарегистрирован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«Реестр</w:t>
      </w:r>
      <w:r>
        <w:rPr>
          <w:spacing w:val="40"/>
        </w:rPr>
        <w:t xml:space="preserve"> </w:t>
      </w:r>
      <w:r>
        <w:t>музеев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организаций»</w:t>
      </w:r>
      <w:r>
        <w:rPr>
          <w:spacing w:val="39"/>
        </w:rPr>
        <w:t xml:space="preserve"> </w:t>
      </w:r>
      <w:r>
        <w:t>и имеет регистрационный номер № 2</w:t>
      </w:r>
      <w:r>
        <w:rPr>
          <w:rFonts w:hint="default"/>
          <w:lang w:val="ru-RU"/>
        </w:rPr>
        <w:t>5950</w:t>
      </w:r>
    </w:p>
    <w:p w14:paraId="346415DA">
      <w:pPr>
        <w:pStyle w:val="7"/>
        <w:spacing w:line="242" w:lineRule="auto"/>
        <w:ind w:left="660" w:leftChars="300" w:right="3884" w:firstLine="0" w:firstLineChars="0"/>
      </w:pPr>
      <w:r>
        <w:t>Музей</w:t>
      </w:r>
      <w:r>
        <w:rPr>
          <w:spacing w:val="-11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 xml:space="preserve">направлениям: </w:t>
      </w:r>
    </w:p>
    <w:p w14:paraId="136A27CB">
      <w:pPr>
        <w:pStyle w:val="9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 xml:space="preserve">спользование культурных ценностей города и края для развития детей и подростков; </w:t>
      </w:r>
    </w:p>
    <w:p w14:paraId="421C1B76">
      <w:pPr>
        <w:pStyle w:val="9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одействие в организации и проведении учебно-воспитательного процесса;</w:t>
      </w:r>
    </w:p>
    <w:p w14:paraId="28AC2B0F">
      <w:pPr>
        <w:pStyle w:val="9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охрана и пропаганда памятников истории, культуры и природы родного города;</w:t>
      </w:r>
    </w:p>
    <w:p w14:paraId="595DDA41">
      <w:pPr>
        <w:pStyle w:val="9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активная экскурсионно-массовая работа с учащимися, с населением, тесная связь с ветеранскими и общественными объединениями;</w:t>
      </w:r>
    </w:p>
    <w:p w14:paraId="7D95A4CE">
      <w:pPr>
        <w:pStyle w:val="9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формирование фонда музея и обеспечение его сохранности.</w:t>
      </w:r>
    </w:p>
    <w:p w14:paraId="1D56E619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right="944" w:rightChars="429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</w:p>
    <w:p w14:paraId="27E7C219">
      <w:pPr>
        <w:pStyle w:val="2"/>
        <w:spacing w:line="240" w:lineRule="auto"/>
      </w:pPr>
      <w:r>
        <w:rPr>
          <w:color w:val="000000"/>
          <w:shd w:val="clear" w:color="auto" w:fill="CCC0D9"/>
        </w:rPr>
        <w:t>Модуль</w:t>
      </w:r>
      <w:r>
        <w:rPr>
          <w:color w:val="000000"/>
          <w:spacing w:val="-10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«Инклюзивная</w:t>
      </w:r>
      <w:r>
        <w:rPr>
          <w:color w:val="000000"/>
          <w:spacing w:val="-9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среда</w:t>
      </w:r>
      <w:r>
        <w:rPr>
          <w:color w:val="000000"/>
          <w:spacing w:val="-9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для</w:t>
      </w:r>
      <w:r>
        <w:rPr>
          <w:color w:val="000000"/>
          <w:spacing w:val="-2"/>
          <w:shd w:val="clear" w:color="auto" w:fill="CCC0D9"/>
        </w:rPr>
        <w:t xml:space="preserve"> </w:t>
      </w:r>
      <w:r>
        <w:rPr>
          <w:color w:val="000000"/>
          <w:shd w:val="clear" w:color="auto" w:fill="CCC0D9"/>
        </w:rPr>
        <w:t>детей-</w:t>
      </w:r>
      <w:r>
        <w:rPr>
          <w:color w:val="000000"/>
          <w:spacing w:val="-2"/>
          <w:shd w:val="clear" w:color="auto" w:fill="CCC0D9"/>
        </w:rPr>
        <w:t>мигрантов</w:t>
      </w:r>
      <w:r>
        <w:rPr>
          <w:color w:val="000000"/>
          <w:spacing w:val="-2"/>
        </w:rPr>
        <w:t>»</w:t>
      </w:r>
    </w:p>
    <w:p w14:paraId="4E3DD6B3">
      <w:pPr>
        <w:pStyle w:val="7"/>
        <w:rPr>
          <w:b/>
        </w:rPr>
      </w:pPr>
    </w:p>
    <w:p w14:paraId="10D65D09">
      <w:pPr>
        <w:pStyle w:val="7"/>
        <w:ind w:left="424" w:right="844" w:firstLine="566"/>
        <w:jc w:val="both"/>
      </w:pPr>
      <w:r>
        <w:t xml:space="preserve">Реализация воспитательного потенциала работы, направленной на адаптацию детей- </w:t>
      </w:r>
      <w:r>
        <w:rPr>
          <w:spacing w:val="-2"/>
        </w:rPr>
        <w:t>мигрантов,</w:t>
      </w:r>
      <w:r>
        <w:rPr>
          <w:spacing w:val="-5"/>
        </w:rPr>
        <w:t xml:space="preserve"> </w:t>
      </w:r>
      <w:r>
        <w:rPr>
          <w:spacing w:val="-2"/>
        </w:rPr>
        <w:t>предусматривает создание</w:t>
      </w:r>
      <w:r>
        <w:rPr>
          <w:spacing w:val="-4"/>
        </w:rPr>
        <w:t xml:space="preserve"> </w:t>
      </w:r>
      <w:r>
        <w:rPr>
          <w:spacing w:val="-2"/>
        </w:rPr>
        <w:t>благоприятной</w:t>
      </w:r>
      <w:r>
        <w:rPr>
          <w:spacing w:val="-7"/>
        </w:rPr>
        <w:t xml:space="preserve"> </w:t>
      </w:r>
      <w:r>
        <w:rPr>
          <w:spacing w:val="-2"/>
        </w:rPr>
        <w:t>психологической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культурной среды, </w:t>
      </w:r>
      <w:r>
        <w:t xml:space="preserve">способствующей их успешной интеграции в образовательный процесс и школьный </w:t>
      </w:r>
      <w:r>
        <w:rPr>
          <w:spacing w:val="-2"/>
        </w:rPr>
        <w:t>коллектив.</w:t>
      </w:r>
    </w:p>
    <w:p w14:paraId="427C1BDA">
      <w:pPr>
        <w:pStyle w:val="7"/>
        <w:ind w:left="991"/>
        <w:jc w:val="both"/>
      </w:pPr>
      <w:r>
        <w:t>Мы</w:t>
      </w:r>
      <w:r>
        <w:rPr>
          <w:spacing w:val="-17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создать</w:t>
      </w:r>
      <w:r>
        <w:rPr>
          <w:spacing w:val="-14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интенсивного</w:t>
      </w:r>
      <w:r>
        <w:rPr>
          <w:spacing w:val="-15"/>
        </w:rPr>
        <w:t xml:space="preserve"> </w:t>
      </w:r>
      <w:r>
        <w:t>овладения</w:t>
      </w:r>
      <w:r>
        <w:rPr>
          <w:spacing w:val="-12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t>языком.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</w:p>
    <w:p w14:paraId="34910994">
      <w:pPr>
        <w:pStyle w:val="7"/>
        <w:spacing w:before="71"/>
        <w:ind w:left="424" w:right="841"/>
        <w:jc w:val="both"/>
      </w:pPr>
      <w:r>
        <w:t>включать</w:t>
      </w:r>
      <w:r>
        <w:rPr>
          <w:spacing w:val="-8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смешанных</w:t>
      </w:r>
      <w:r>
        <w:rPr>
          <w:spacing w:val="-10"/>
        </w:rPr>
        <w:t xml:space="preserve"> </w:t>
      </w:r>
      <w:r>
        <w:t>классах,</w:t>
      </w:r>
      <w:r>
        <w:rPr>
          <w:spacing w:val="-8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мигранты,</w:t>
      </w:r>
      <w:r>
        <w:rPr>
          <w:spacing w:val="-8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дети,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которых русский язык родной. Также могут проводиться консультации по русскому языку и интенсивные краткосрочные курсы.</w:t>
      </w:r>
    </w:p>
    <w:p w14:paraId="20A72F4A">
      <w:pPr>
        <w:pStyle w:val="7"/>
        <w:spacing w:before="5" w:line="237" w:lineRule="auto"/>
        <w:ind w:left="424" w:right="846" w:firstLine="566"/>
        <w:jc w:val="both"/>
      </w:pPr>
      <w:r>
        <w:t>Обеспечение сопровождения ребёнка-мигранта, в том числе и со стороны сверстников, для успешной адаптации в социокультурной среде.</w:t>
      </w:r>
    </w:p>
    <w:p w14:paraId="1FCBC746">
      <w:pPr>
        <w:pStyle w:val="7"/>
        <w:spacing w:before="4"/>
        <w:ind w:left="424" w:right="849" w:firstLine="566"/>
        <w:jc w:val="both"/>
      </w:pPr>
      <w:r>
        <w:t>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</w:r>
    </w:p>
    <w:p w14:paraId="6A9039CB">
      <w:pPr>
        <w:pStyle w:val="7"/>
        <w:ind w:left="424" w:right="854" w:firstLine="566"/>
        <w:jc w:val="both"/>
      </w:pPr>
      <w:r>
        <w:t>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</w:t>
      </w:r>
    </w:p>
    <w:p w14:paraId="32A72781">
      <w:pPr>
        <w:pStyle w:val="7"/>
        <w:spacing w:before="274"/>
        <w:ind w:left="991"/>
        <w:jc w:val="both"/>
      </w:pPr>
      <w:r>
        <w:rPr>
          <w:u w:val="single"/>
        </w:rPr>
        <w:t>Методы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модуля:</w:t>
      </w:r>
    </w:p>
    <w:p w14:paraId="08056432">
      <w:pPr>
        <w:pStyle w:val="11"/>
        <w:numPr>
          <w:ilvl w:val="0"/>
          <w:numId w:val="11"/>
        </w:numPr>
        <w:tabs>
          <w:tab w:val="left" w:pos="1145"/>
        </w:tabs>
        <w:spacing w:before="2" w:after="0" w:line="240" w:lineRule="auto"/>
        <w:ind w:left="1145" w:right="846" w:hanging="360"/>
        <w:jc w:val="both"/>
        <w:rPr>
          <w:sz w:val="24"/>
        </w:rPr>
      </w:pPr>
      <w:r>
        <w:rPr>
          <w:sz w:val="24"/>
        </w:rPr>
        <w:t xml:space="preserve">Психолого-педагогическое сопровождение. Включает организацию 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</w:t>
      </w:r>
      <w:r>
        <w:rPr>
          <w:spacing w:val="-2"/>
          <w:sz w:val="24"/>
        </w:rPr>
        <w:t>сопровождения.</w:t>
      </w:r>
    </w:p>
    <w:p w14:paraId="022D501E">
      <w:pPr>
        <w:pStyle w:val="11"/>
        <w:numPr>
          <w:ilvl w:val="0"/>
          <w:numId w:val="11"/>
        </w:numPr>
        <w:tabs>
          <w:tab w:val="left" w:pos="1145"/>
        </w:tabs>
        <w:spacing w:before="1" w:after="0" w:line="240" w:lineRule="auto"/>
        <w:ind w:left="1145" w:right="844" w:hanging="360"/>
        <w:jc w:val="both"/>
        <w:rPr>
          <w:sz w:val="24"/>
        </w:rPr>
      </w:pPr>
      <w:r>
        <w:rPr>
          <w:sz w:val="24"/>
        </w:rPr>
        <w:t>Наставничество. Педагогическая технология социальной интеграции детей-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14:paraId="752C6BDD">
      <w:pPr>
        <w:pStyle w:val="11"/>
        <w:numPr>
          <w:ilvl w:val="0"/>
          <w:numId w:val="11"/>
        </w:numPr>
        <w:tabs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14:paraId="0E5B05DC">
      <w:pPr>
        <w:pStyle w:val="7"/>
        <w:spacing w:before="1"/>
      </w:pPr>
    </w:p>
    <w:p w14:paraId="29A08491">
      <w:pPr>
        <w:pStyle w:val="2"/>
        <w:spacing w:line="233" w:lineRule="exact"/>
        <w:ind w:left="1391"/>
      </w:pPr>
      <w:r>
        <w:rPr>
          <w:b w:val="0"/>
        </w:rPr>
        <w:drawing>
          <wp:inline distT="0" distB="0" distL="0" distR="0">
            <wp:extent cx="101600" cy="102235"/>
            <wp:effectExtent l="0" t="0" r="12700" b="12065"/>
            <wp:docPr id="89" name="Imag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10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Учебная адаптация</w:t>
      </w:r>
    </w:p>
    <w:p w14:paraId="00B81E64">
      <w:pPr>
        <w:pStyle w:val="7"/>
        <w:tabs>
          <w:tab w:val="right" w:pos="10302"/>
        </w:tabs>
        <w:spacing w:line="316" w:lineRule="exact"/>
        <w:ind w:left="424"/>
        <w:rPr>
          <w:position w:val="12"/>
          <w:sz w:val="20"/>
        </w:rPr>
      </w:pPr>
      <w:r>
        <w:rPr>
          <w:u w:val="single"/>
        </w:rPr>
        <w:t>Цель: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Помощь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освоении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преодолении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языкового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барьера.</w:t>
      </w:r>
      <w:r>
        <w:tab/>
      </w:r>
    </w:p>
    <w:p w14:paraId="2C1D16B6">
      <w:pPr>
        <w:pStyle w:val="7"/>
        <w:spacing w:before="29"/>
        <w:rPr>
          <w:sz w:val="20"/>
        </w:rPr>
      </w:pPr>
    </w:p>
    <w:tbl>
      <w:tblPr>
        <w:tblStyle w:val="5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3"/>
        <w:gridCol w:w="3890"/>
        <w:gridCol w:w="2608"/>
      </w:tblGrid>
      <w:tr w14:paraId="1E209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853" w:type="dxa"/>
          </w:tcPr>
          <w:p w14:paraId="26C81683">
            <w:pPr>
              <w:pStyle w:val="12"/>
              <w:spacing w:before="1"/>
              <w:ind w:left="7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3890" w:type="dxa"/>
          </w:tcPr>
          <w:p w14:paraId="55FF1369">
            <w:pPr>
              <w:pStyle w:val="12"/>
              <w:spacing w:before="1"/>
              <w:ind w:left="1147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608" w:type="dxa"/>
          </w:tcPr>
          <w:p w14:paraId="669E2F4A">
            <w:pPr>
              <w:pStyle w:val="12"/>
              <w:spacing w:line="264" w:lineRule="exact"/>
              <w:ind w:left="608" w:firstLine="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Возможные мероприятия</w:t>
            </w:r>
          </w:p>
        </w:tc>
      </w:tr>
      <w:tr w14:paraId="75ED3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853" w:type="dxa"/>
          </w:tcPr>
          <w:p w14:paraId="4872ED63">
            <w:pPr>
              <w:pStyle w:val="12"/>
              <w:rPr>
                <w:b/>
                <w:sz w:val="23"/>
              </w:rPr>
            </w:pPr>
            <w:r>
              <w:rPr>
                <w:b/>
                <w:sz w:val="23"/>
              </w:rPr>
              <w:t>Языковая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  <w:tc>
          <w:tcPr>
            <w:tcW w:w="3890" w:type="dxa"/>
          </w:tcPr>
          <w:p w14:paraId="68704743">
            <w:pPr>
              <w:pStyle w:val="12"/>
              <w:spacing w:line="242" w:lineRule="auto"/>
              <w:ind w:left="109" w:right="128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групповые занятия по РКИ (русский как </w:t>
            </w:r>
            <w:r>
              <w:rPr>
                <w:spacing w:val="-2"/>
                <w:sz w:val="23"/>
              </w:rPr>
              <w:t>иностранный)</w:t>
            </w:r>
          </w:p>
          <w:p w14:paraId="280C38AE">
            <w:pPr>
              <w:pStyle w:val="12"/>
              <w:spacing w:line="238" w:lineRule="exact"/>
              <w:ind w:left="109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форме</w:t>
            </w:r>
          </w:p>
        </w:tc>
        <w:tc>
          <w:tcPr>
            <w:tcW w:w="2608" w:type="dxa"/>
          </w:tcPr>
          <w:p w14:paraId="5FFBD59F">
            <w:pPr>
              <w:pStyle w:val="12"/>
              <w:spacing w:line="244" w:lineRule="auto"/>
              <w:ind w:left="109"/>
              <w:rPr>
                <w:sz w:val="23"/>
              </w:rPr>
            </w:pPr>
            <w:r>
              <w:rPr>
                <w:sz w:val="23"/>
              </w:rPr>
              <w:t>Кружок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«Говорим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по- </w:t>
            </w:r>
            <w:r>
              <w:rPr>
                <w:spacing w:val="-2"/>
                <w:sz w:val="23"/>
              </w:rPr>
              <w:t>русски»</w:t>
            </w:r>
          </w:p>
          <w:p w14:paraId="394A3796">
            <w:pPr>
              <w:pStyle w:val="12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«Словарный</w:t>
            </w:r>
            <w:r>
              <w:rPr>
                <w:spacing w:val="-4"/>
                <w:sz w:val="23"/>
              </w:rPr>
              <w:t xml:space="preserve"> клуб»</w:t>
            </w:r>
          </w:p>
        </w:tc>
      </w:tr>
      <w:tr w14:paraId="6597F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853" w:type="dxa"/>
          </w:tcPr>
          <w:p w14:paraId="0320AA3C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Академическая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  <w:tc>
          <w:tcPr>
            <w:tcW w:w="3890" w:type="dxa"/>
          </w:tcPr>
          <w:p w14:paraId="56A3612B">
            <w:pPr>
              <w:pStyle w:val="12"/>
              <w:spacing w:before="1"/>
              <w:ind w:left="109" w:right="128"/>
              <w:rPr>
                <w:sz w:val="23"/>
              </w:rPr>
            </w:pPr>
            <w:r>
              <w:rPr>
                <w:sz w:val="23"/>
              </w:rPr>
              <w:t>Дополнительные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сложным предметам</w:t>
            </w:r>
          </w:p>
          <w:p w14:paraId="2B8845BE">
            <w:pPr>
              <w:pStyle w:val="12"/>
              <w:spacing w:line="242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2608" w:type="dxa"/>
          </w:tcPr>
          <w:p w14:paraId="3DB21CA7">
            <w:pPr>
              <w:pStyle w:val="12"/>
              <w:spacing w:line="264" w:lineRule="exact"/>
              <w:ind w:left="109" w:right="1052"/>
              <w:jc w:val="both"/>
              <w:rPr>
                <w:sz w:val="23"/>
              </w:rPr>
            </w:pPr>
            <w:r>
              <w:rPr>
                <w:sz w:val="23"/>
              </w:rPr>
              <w:t>«Учись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легко» (поддержка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математике)</w:t>
            </w:r>
          </w:p>
        </w:tc>
      </w:tr>
      <w:tr w14:paraId="5CA3F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853" w:type="dxa"/>
          </w:tcPr>
          <w:p w14:paraId="59A1442A">
            <w:pPr>
              <w:pStyle w:val="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Наставничество</w:t>
            </w:r>
          </w:p>
        </w:tc>
        <w:tc>
          <w:tcPr>
            <w:tcW w:w="3890" w:type="dxa"/>
          </w:tcPr>
          <w:p w14:paraId="5F54E676">
            <w:pPr>
              <w:pStyle w:val="12"/>
              <w:ind w:left="109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тьюторов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числа успешных учеников</w:t>
            </w:r>
          </w:p>
          <w:p w14:paraId="32BE3293">
            <w:pPr>
              <w:pStyle w:val="12"/>
              <w:spacing w:before="5" w:line="243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«друзей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адаптации»</w:t>
            </w:r>
          </w:p>
        </w:tc>
        <w:tc>
          <w:tcPr>
            <w:tcW w:w="2608" w:type="dxa"/>
          </w:tcPr>
          <w:p w14:paraId="1EB75493">
            <w:pPr>
              <w:pStyle w:val="12"/>
              <w:ind w:left="109" w:right="599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«Будем </w:t>
            </w:r>
            <w:r>
              <w:rPr>
                <w:spacing w:val="-2"/>
                <w:sz w:val="23"/>
              </w:rPr>
              <w:t>знакомы!»</w:t>
            </w:r>
          </w:p>
        </w:tc>
      </w:tr>
      <w:tr w14:paraId="6FC97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853" w:type="dxa"/>
          </w:tcPr>
          <w:p w14:paraId="3C182300">
            <w:pPr>
              <w:pStyle w:val="12"/>
              <w:spacing w:line="264" w:lineRule="exact"/>
              <w:ind w:right="15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Включение в </w:t>
            </w:r>
            <w:r>
              <w:rPr>
                <w:b/>
                <w:spacing w:val="-2"/>
                <w:sz w:val="23"/>
              </w:rPr>
              <w:t>образовательный процесс</w:t>
            </w:r>
          </w:p>
        </w:tc>
        <w:tc>
          <w:tcPr>
            <w:tcW w:w="3890" w:type="dxa"/>
          </w:tcPr>
          <w:p w14:paraId="2A15FFA1">
            <w:pPr>
              <w:pStyle w:val="12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олимпиадах,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конкурсах Внеурочная деятельность</w:t>
            </w:r>
          </w:p>
        </w:tc>
        <w:tc>
          <w:tcPr>
            <w:tcW w:w="2608" w:type="dxa"/>
          </w:tcPr>
          <w:p w14:paraId="2A9C7AE9">
            <w:pPr>
              <w:pStyle w:val="12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русском языке</w:t>
            </w:r>
          </w:p>
          <w:p w14:paraId="2A570AD6">
            <w:pPr>
              <w:pStyle w:val="12"/>
              <w:spacing w:line="24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Факультативы</w:t>
            </w:r>
          </w:p>
        </w:tc>
      </w:tr>
    </w:tbl>
    <w:p w14:paraId="23B38C3A">
      <w:pPr>
        <w:pStyle w:val="7"/>
        <w:spacing w:before="2"/>
      </w:pPr>
    </w:p>
    <w:p w14:paraId="78304F58">
      <w:pPr>
        <w:pStyle w:val="2"/>
        <w:tabs>
          <w:tab w:val="left" w:pos="1841"/>
        </w:tabs>
        <w:ind w:left="1458"/>
      </w:pPr>
      <w:r>
        <w:rPr>
          <w:b w:val="0"/>
        </w:rPr>
        <w:drawing>
          <wp:inline distT="0" distB="0" distL="0" distR="0">
            <wp:extent cx="101600" cy="101600"/>
            <wp:effectExtent l="0" t="0" r="12700" b="12700"/>
            <wp:docPr id="91" name="Imag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ab/>
      </w:r>
      <w:r>
        <w:rPr>
          <w:spacing w:val="-2"/>
        </w:rPr>
        <w:t>Социально-психологическая</w:t>
      </w:r>
      <w:r>
        <w:rPr>
          <w:spacing w:val="27"/>
        </w:rPr>
        <w:t xml:space="preserve"> </w:t>
      </w:r>
      <w:r>
        <w:rPr>
          <w:spacing w:val="-2"/>
        </w:rPr>
        <w:t>адаптация</w:t>
      </w:r>
    </w:p>
    <w:p w14:paraId="587138B5">
      <w:pPr>
        <w:pStyle w:val="7"/>
        <w:tabs>
          <w:tab w:val="left" w:pos="1259"/>
          <w:tab w:val="left" w:pos="3043"/>
          <w:tab w:val="left" w:pos="4549"/>
          <w:tab w:val="left" w:pos="5418"/>
          <w:tab w:val="left" w:pos="6027"/>
          <w:tab w:val="left" w:pos="7715"/>
          <w:tab w:val="left" w:pos="8103"/>
        </w:tabs>
        <w:spacing w:line="242" w:lineRule="auto"/>
        <w:ind w:left="424" w:right="849"/>
      </w:pPr>
      <w:r>
        <w:rPr>
          <w:spacing w:val="-4"/>
          <w:u w:val="single"/>
        </w:rPr>
        <w:t>Цель:</w:t>
      </w:r>
      <w:r>
        <w:rPr>
          <w:u w:val="single"/>
        </w:rPr>
        <w:tab/>
      </w:r>
      <w:r>
        <w:rPr>
          <w:spacing w:val="-2"/>
          <w:u w:val="single"/>
        </w:rPr>
        <w:t>Формирование</w:t>
      </w:r>
      <w:r>
        <w:rPr>
          <w:u w:val="single"/>
        </w:rPr>
        <w:tab/>
      </w:r>
      <w:r>
        <w:rPr>
          <w:spacing w:val="-2"/>
          <w:u w:val="single"/>
        </w:rPr>
        <w:t>комфортной</w:t>
      </w:r>
      <w:r>
        <w:rPr>
          <w:u w:val="single"/>
        </w:rPr>
        <w:tab/>
      </w:r>
      <w:r>
        <w:rPr>
          <w:spacing w:val="-4"/>
          <w:u w:val="single"/>
        </w:rPr>
        <w:t>среды</w:t>
      </w:r>
      <w:r>
        <w:rPr>
          <w:u w:val="single"/>
        </w:rPr>
        <w:tab/>
      </w:r>
      <w:r>
        <w:rPr>
          <w:spacing w:val="-4"/>
          <w:u w:val="single"/>
        </w:rPr>
        <w:t>для</w:t>
      </w:r>
      <w:r>
        <w:rPr>
          <w:u w:val="single"/>
        </w:rPr>
        <w:tab/>
      </w:r>
      <w:r>
        <w:rPr>
          <w:spacing w:val="-2"/>
          <w:u w:val="single"/>
        </w:rPr>
        <w:t>социализации</w:t>
      </w:r>
      <w:r>
        <w:rPr>
          <w:u w:val="single"/>
        </w:rPr>
        <w:tab/>
      </w:r>
      <w:r>
        <w:rPr>
          <w:spacing w:val="-10"/>
          <w:u w:val="single"/>
        </w:rPr>
        <w:t>и</w:t>
      </w:r>
      <w:r>
        <w:rPr>
          <w:u w:val="single"/>
        </w:rPr>
        <w:tab/>
      </w:r>
      <w:r>
        <w:rPr>
          <w:spacing w:val="-2"/>
          <w:u w:val="single"/>
        </w:rPr>
        <w:t>эмоционального</w:t>
      </w:r>
      <w:r>
        <w:rPr>
          <w:spacing w:val="-2"/>
        </w:rPr>
        <w:t xml:space="preserve"> </w:t>
      </w:r>
      <w:r>
        <w:rPr>
          <w:spacing w:val="-2"/>
          <w:u w:val="single"/>
        </w:rPr>
        <w:t>благополучия.</w:t>
      </w:r>
    </w:p>
    <w:p w14:paraId="54240A4F">
      <w:pPr>
        <w:pStyle w:val="7"/>
        <w:rPr>
          <w:sz w:val="20"/>
        </w:rPr>
      </w:pPr>
    </w:p>
    <w:p w14:paraId="346E041D">
      <w:pPr>
        <w:pStyle w:val="7"/>
        <w:rPr>
          <w:sz w:val="20"/>
        </w:rPr>
      </w:pPr>
    </w:p>
    <w:p w14:paraId="422171E0">
      <w:pPr>
        <w:pStyle w:val="7"/>
        <w:spacing w:before="137" w:after="1"/>
        <w:rPr>
          <w:sz w:val="20"/>
        </w:rPr>
      </w:pPr>
    </w:p>
    <w:tbl>
      <w:tblPr>
        <w:tblStyle w:val="5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2"/>
        <w:gridCol w:w="3717"/>
        <w:gridCol w:w="2872"/>
      </w:tblGrid>
      <w:tr w14:paraId="341BF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762" w:type="dxa"/>
          </w:tcPr>
          <w:p w14:paraId="44D53B79">
            <w:pPr>
              <w:pStyle w:val="12"/>
              <w:spacing w:before="1"/>
              <w:ind w:left="6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3717" w:type="dxa"/>
          </w:tcPr>
          <w:p w14:paraId="43C69A81">
            <w:pPr>
              <w:pStyle w:val="12"/>
              <w:spacing w:before="1"/>
              <w:ind w:left="1055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872" w:type="dxa"/>
          </w:tcPr>
          <w:p w14:paraId="18D8FA55">
            <w:pPr>
              <w:pStyle w:val="12"/>
              <w:spacing w:line="260" w:lineRule="atLeast"/>
              <w:ind w:left="742" w:right="726" w:firstLine="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Возможные мероприятия</w:t>
            </w:r>
          </w:p>
        </w:tc>
      </w:tr>
      <w:tr w14:paraId="6D4D2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762" w:type="dxa"/>
          </w:tcPr>
          <w:p w14:paraId="1F2F072C">
            <w:pPr>
              <w:pStyle w:val="12"/>
              <w:spacing w:line="243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Совместные</w:t>
            </w:r>
          </w:p>
        </w:tc>
        <w:tc>
          <w:tcPr>
            <w:tcW w:w="3717" w:type="dxa"/>
          </w:tcPr>
          <w:p w14:paraId="1173939D">
            <w:pPr>
              <w:pStyle w:val="12"/>
              <w:spacing w:line="243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мастер-</w:t>
            </w:r>
          </w:p>
        </w:tc>
        <w:tc>
          <w:tcPr>
            <w:tcW w:w="2872" w:type="dxa"/>
          </w:tcPr>
          <w:p w14:paraId="1232C6A4">
            <w:pPr>
              <w:pStyle w:val="12"/>
              <w:spacing w:line="243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дружбы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народов»</w:t>
            </w:r>
          </w:p>
        </w:tc>
      </w:tr>
      <w:tr w14:paraId="52B47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762" w:type="dxa"/>
          </w:tcPr>
          <w:p w14:paraId="361BE19B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3717" w:type="dxa"/>
          </w:tcPr>
          <w:p w14:paraId="1657BB39">
            <w:pPr>
              <w:pStyle w:val="12"/>
              <w:spacing w:before="1" w:line="264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  <w:p w14:paraId="3294EE3A">
            <w:pPr>
              <w:pStyle w:val="12"/>
              <w:spacing w:line="247" w:lineRule="exact"/>
              <w:ind w:left="104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коммуникации</w:t>
            </w:r>
          </w:p>
        </w:tc>
        <w:tc>
          <w:tcPr>
            <w:tcW w:w="2872" w:type="dxa"/>
          </w:tcPr>
          <w:p w14:paraId="11EE7967">
            <w:pPr>
              <w:pStyle w:val="12"/>
              <w:spacing w:line="264" w:lineRule="exact"/>
              <w:ind w:left="109" w:right="903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одна </w:t>
            </w:r>
            <w:r>
              <w:rPr>
                <w:spacing w:val="-2"/>
                <w:sz w:val="23"/>
              </w:rPr>
              <w:t>команда»</w:t>
            </w:r>
          </w:p>
        </w:tc>
      </w:tr>
      <w:tr w14:paraId="06F50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762" w:type="dxa"/>
          </w:tcPr>
          <w:p w14:paraId="3E7897A9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Правовое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просвещение</w:t>
            </w:r>
          </w:p>
        </w:tc>
        <w:tc>
          <w:tcPr>
            <w:tcW w:w="3717" w:type="dxa"/>
          </w:tcPr>
          <w:p w14:paraId="2B18904C">
            <w:pPr>
              <w:pStyle w:val="12"/>
              <w:spacing w:before="1"/>
              <w:ind w:left="10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правам</w:t>
            </w:r>
          </w:p>
          <w:p w14:paraId="1DBDE6E8">
            <w:pPr>
              <w:pStyle w:val="12"/>
              <w:spacing w:line="242" w:lineRule="exact"/>
              <w:ind w:left="104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юристами</w:t>
            </w:r>
          </w:p>
        </w:tc>
        <w:tc>
          <w:tcPr>
            <w:tcW w:w="2872" w:type="dxa"/>
          </w:tcPr>
          <w:p w14:paraId="19C90BE2">
            <w:pPr>
              <w:pStyle w:val="12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«Знай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права» Деловая игра «Я —</w:t>
            </w:r>
          </w:p>
          <w:p w14:paraId="071A579D">
            <w:pPr>
              <w:pStyle w:val="12"/>
              <w:spacing w:line="24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гражданин»</w:t>
            </w:r>
          </w:p>
        </w:tc>
      </w:tr>
      <w:tr w14:paraId="5275D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762" w:type="dxa"/>
          </w:tcPr>
          <w:p w14:paraId="30A98E13">
            <w:pPr>
              <w:pStyle w:val="12"/>
              <w:spacing w:line="264" w:lineRule="exact"/>
              <w:ind w:right="1004"/>
              <w:rPr>
                <w:b/>
                <w:sz w:val="23"/>
              </w:rPr>
            </w:pPr>
            <w:r>
              <w:rPr>
                <w:b/>
                <w:sz w:val="23"/>
              </w:rPr>
              <w:t>Волонтёрство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общественная деятельность</w:t>
            </w:r>
          </w:p>
        </w:tc>
        <w:tc>
          <w:tcPr>
            <w:tcW w:w="3717" w:type="dxa"/>
          </w:tcPr>
          <w:p w14:paraId="56877E2A">
            <w:pPr>
              <w:pStyle w:val="12"/>
              <w:spacing w:before="1" w:line="264" w:lineRule="exact"/>
              <w:ind w:left="104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</w:t>
            </w:r>
          </w:p>
          <w:p w14:paraId="14483169">
            <w:pPr>
              <w:pStyle w:val="12"/>
              <w:spacing w:line="264" w:lineRule="exact"/>
              <w:ind w:left="104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ветеранам,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экологические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2872" w:type="dxa"/>
          </w:tcPr>
          <w:p w14:paraId="5E39E69D">
            <w:pPr>
              <w:pStyle w:val="12"/>
              <w:spacing w:before="1"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«Добрые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сердца»</w:t>
            </w:r>
          </w:p>
          <w:p w14:paraId="6EE33925">
            <w:pPr>
              <w:pStyle w:val="12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Субботник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двор»</w:t>
            </w:r>
          </w:p>
        </w:tc>
      </w:tr>
      <w:tr w14:paraId="27881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2762" w:type="dxa"/>
          </w:tcPr>
          <w:p w14:paraId="7381CDB3">
            <w:pPr>
              <w:pStyle w:val="12"/>
              <w:ind w:right="100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Лидерская вовлеченность</w:t>
            </w:r>
          </w:p>
        </w:tc>
        <w:tc>
          <w:tcPr>
            <w:tcW w:w="3717" w:type="dxa"/>
          </w:tcPr>
          <w:p w14:paraId="16097259">
            <w:pPr>
              <w:pStyle w:val="12"/>
              <w:ind w:left="104"/>
              <w:rPr>
                <w:sz w:val="23"/>
              </w:rPr>
            </w:pPr>
            <w:r>
              <w:rPr>
                <w:sz w:val="23"/>
              </w:rPr>
              <w:t>Назначение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роли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классе (дежурный, организатор)</w:t>
            </w:r>
          </w:p>
          <w:p w14:paraId="0BB6907C">
            <w:pPr>
              <w:pStyle w:val="12"/>
              <w:spacing w:line="264" w:lineRule="exact"/>
              <w:ind w:left="104" w:right="487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школьном </w:t>
            </w:r>
            <w:r>
              <w:rPr>
                <w:spacing w:val="-2"/>
                <w:sz w:val="23"/>
              </w:rPr>
              <w:t>самоуправлении</w:t>
            </w:r>
          </w:p>
        </w:tc>
        <w:tc>
          <w:tcPr>
            <w:tcW w:w="2872" w:type="dxa"/>
          </w:tcPr>
          <w:p w14:paraId="7DC619A7">
            <w:pPr>
              <w:pStyle w:val="12"/>
              <w:ind w:left="109" w:right="109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«Лидеры </w:t>
            </w:r>
            <w:r>
              <w:rPr>
                <w:spacing w:val="-2"/>
                <w:sz w:val="23"/>
              </w:rPr>
              <w:t>будущего»</w:t>
            </w:r>
          </w:p>
          <w:p w14:paraId="5C752EBC">
            <w:pPr>
              <w:pStyle w:val="12"/>
              <w:spacing w:before="4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самоуправления</w:t>
            </w:r>
          </w:p>
        </w:tc>
      </w:tr>
      <w:tr w14:paraId="182B8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762" w:type="dxa"/>
          </w:tcPr>
          <w:p w14:paraId="3FD4443E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Психологическая поддержка</w:t>
            </w:r>
          </w:p>
        </w:tc>
        <w:tc>
          <w:tcPr>
            <w:tcW w:w="3717" w:type="dxa"/>
          </w:tcPr>
          <w:p w14:paraId="29DD376A">
            <w:pPr>
              <w:pStyle w:val="12"/>
              <w:spacing w:before="1"/>
              <w:ind w:left="104" w:right="487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консультации Групповые тренинги</w:t>
            </w:r>
          </w:p>
        </w:tc>
        <w:tc>
          <w:tcPr>
            <w:tcW w:w="2872" w:type="dxa"/>
          </w:tcPr>
          <w:p w14:paraId="45CE64D8">
            <w:pPr>
              <w:pStyle w:val="12"/>
              <w:spacing w:before="1"/>
              <w:ind w:left="109" w:right="104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«Учимся </w:t>
            </w:r>
            <w:r>
              <w:rPr>
                <w:spacing w:val="-2"/>
                <w:sz w:val="23"/>
              </w:rPr>
              <w:t>дружить»</w:t>
            </w:r>
          </w:p>
          <w:p w14:paraId="45F8D48C">
            <w:pPr>
              <w:pStyle w:val="12"/>
              <w:spacing w:line="264" w:lineRule="exact"/>
              <w:ind w:left="109" w:right="903"/>
              <w:rPr>
                <w:sz w:val="23"/>
              </w:rPr>
            </w:pPr>
            <w:r>
              <w:rPr>
                <w:sz w:val="23"/>
              </w:rPr>
              <w:t>Арт-терапия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«Мои </w:t>
            </w:r>
            <w:r>
              <w:rPr>
                <w:spacing w:val="-2"/>
                <w:sz w:val="23"/>
              </w:rPr>
              <w:t>эмоции»</w:t>
            </w:r>
          </w:p>
        </w:tc>
      </w:tr>
    </w:tbl>
    <w:p w14:paraId="39C8AA6B">
      <w:pPr>
        <w:pStyle w:val="7"/>
        <w:spacing w:before="16"/>
      </w:pPr>
    </w:p>
    <w:p w14:paraId="22422A16">
      <w:pPr>
        <w:pStyle w:val="2"/>
        <w:ind w:left="1520"/>
      </w:pPr>
      <w:r>
        <w:rPr>
          <w:b w:val="0"/>
        </w:rPr>
        <w:drawing>
          <wp:inline distT="0" distB="0" distL="0" distR="0">
            <wp:extent cx="102235" cy="101600"/>
            <wp:effectExtent l="0" t="0" r="12065" b="12700"/>
            <wp:docPr id="92" name="Imag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5" cy="10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rPr>
          <w:spacing w:val="-2"/>
        </w:rPr>
        <w:t xml:space="preserve">Культурная </w:t>
      </w:r>
      <w:r>
        <w:t>адаптация</w:t>
      </w:r>
    </w:p>
    <w:p w14:paraId="49B4F09A">
      <w:pPr>
        <w:pStyle w:val="7"/>
        <w:spacing w:line="275" w:lineRule="exact"/>
        <w:ind w:left="424"/>
      </w:pPr>
      <w: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1040765</wp:posOffset>
                </wp:positionH>
                <wp:positionV relativeFrom="paragraph">
                  <wp:posOffset>351790</wp:posOffset>
                </wp:positionV>
                <wp:extent cx="6019800" cy="3571240"/>
                <wp:effectExtent l="0" t="0" r="0" b="0"/>
                <wp:wrapNone/>
                <wp:docPr id="93" name="Text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571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738"/>
                              <w:gridCol w:w="3722"/>
                              <w:gridCol w:w="2891"/>
                            </w:tblGrid>
                            <w:tr w14:paraId="2DFBF4E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7CFB9B7">
                                  <w:pPr>
                                    <w:pStyle w:val="12"/>
                                    <w:spacing w:before="1" w:line="247" w:lineRule="exact"/>
                                    <w:ind w:left="67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Направление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28C1D3E1">
                                  <w:pPr>
                                    <w:pStyle w:val="12"/>
                                    <w:spacing w:before="1" w:line="247" w:lineRule="exact"/>
                                    <w:ind w:left="106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0D2590FA">
                                  <w:pPr>
                                    <w:pStyle w:val="12"/>
                                    <w:spacing w:before="1" w:line="248" w:lineRule="exact"/>
                                    <w:ind w:left="171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Возможные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мероприятия</w:t>
                                  </w:r>
                                </w:p>
                              </w:tc>
                            </w:tr>
                            <w:tr w14:paraId="666F288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5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D031A5B">
                                  <w:pPr>
                                    <w:pStyle w:val="12"/>
                                    <w:spacing w:before="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русской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культурой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4B68029A">
                                  <w:pPr>
                                    <w:pStyle w:val="12"/>
                                    <w:spacing w:before="1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Тематические классные часы Праздники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народного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календаря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051D77CF">
                                  <w:pPr>
                                    <w:pStyle w:val="12"/>
                                    <w:spacing w:before="1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«Масленица: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игры»</w:t>
                                  </w:r>
                                </w:p>
                                <w:p w14:paraId="237999B5">
                                  <w:pPr>
                                    <w:pStyle w:val="12"/>
                                    <w:spacing w:line="264" w:lineRule="exact"/>
                                    <w:ind w:left="109" w:right="8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Выставка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«Русский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костюм»</w:t>
                                  </w:r>
                                </w:p>
                              </w:tc>
                            </w:tr>
                            <w:tr w14:paraId="27BC303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22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18DB345F">
                                  <w:pPr>
                                    <w:pStyle w:val="1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Экскурсионная программа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04463E69">
                                  <w:pPr>
                                    <w:pStyle w:val="12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Посещение музеев, театров Виртуальные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туры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регионам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1B7AA72A">
                                  <w:pPr>
                                    <w:pStyle w:val="12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Поход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краеведческий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музей</w:t>
                                  </w:r>
                                </w:p>
                                <w:p w14:paraId="27D5576E">
                                  <w:pPr>
                                    <w:pStyle w:val="12"/>
                                    <w:spacing w:line="263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Онлайн-экскурсия</w:t>
                                  </w:r>
                                </w:p>
                                <w:p w14:paraId="4915F833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«Многонациональная Россия»</w:t>
                                  </w:r>
                                </w:p>
                              </w:tc>
                            </w:tr>
                            <w:tr w14:paraId="4812A37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6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3BC289B0">
                                  <w:pPr>
                                    <w:pStyle w:val="12"/>
                                    <w:spacing w:before="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Кино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мультимедиа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2BCE6D44">
                                  <w:pPr>
                                    <w:pStyle w:val="12"/>
                                    <w:spacing w:before="1"/>
                                    <w:ind w:left="104" w:right="37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Просмотр и обсуждение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фильмов/мультфильмов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видеороликов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</w:t>
                                  </w:r>
                                </w:p>
                                <w:p w14:paraId="0C790321">
                                  <w:pPr>
                                    <w:pStyle w:val="12"/>
                                    <w:spacing w:line="241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культурах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70A5A2E2">
                                  <w:pPr>
                                    <w:pStyle w:val="12"/>
                                    <w:spacing w:before="1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Киноурок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«Дети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разных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народов»</w:t>
                                  </w:r>
                                </w:p>
                                <w:p w14:paraId="42B3AD6F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«Моя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родина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объективе»</w:t>
                                  </w:r>
                                </w:p>
                              </w:tc>
                            </w:tr>
                            <w:tr w14:paraId="43414D2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89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6FACD97">
                                  <w:pPr>
                                    <w:pStyle w:val="12"/>
                                    <w:ind w:right="2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Межкультурные проекты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035F988D">
                                  <w:pPr>
                                    <w:pStyle w:val="12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Фестивали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национальных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культур Кулинарные мастер-классы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03C9B76F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«Вкус мира» (праздник кухни народов России) Ярмарка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«Ремёсла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мира»</w:t>
                                  </w:r>
                                </w:p>
                              </w:tc>
                            </w:tr>
                            <w:tr w14:paraId="547A6F8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8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327FE7C0"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Литературные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встречи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36A6D68D">
                                  <w:pPr>
                                    <w:pStyle w:val="12"/>
                                    <w:spacing w:before="3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сказок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России Встречи с писателями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54C44A52">
                                  <w:pPr>
                                    <w:pStyle w:val="12"/>
                                    <w:spacing w:before="3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Литературная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гостиная</w:t>
                                  </w:r>
                                </w:p>
                                <w:p w14:paraId="39D62070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«Сказки моего детства» Конкурс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«Расскажи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свою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историю»</w:t>
                                  </w:r>
                                </w:p>
                              </w:tc>
                            </w:tr>
                          </w:tbl>
                          <w:p w14:paraId="436114DC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26" o:spt="202" type="#_x0000_t202" style="position:absolute;left:0pt;margin-left:81.95pt;margin-top:27.7pt;height:281.2pt;width:474pt;mso-position-horizontal-relative:page;z-index:251691008;mso-width-relative:page;mso-height-relative:page;" filled="f" stroked="f" coordsize="21600,21600" o:gfxdata="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f2NImdkAAAALAQAADwAAAAAAAAABACAAAAAiAAAAZHJzL2Rvd25yZXYueG1sUEsBAhQAFAAA&#10;AAgAh07iQIzJpSu1AQAAdwMAAA4AAAAAAAAAAQAgAAAAKA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738"/>
                        <w:gridCol w:w="3722"/>
                        <w:gridCol w:w="2891"/>
                      </w:tblGrid>
                      <w:tr w14:paraId="2DFBF4E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8" w:hRule="atLeast"/>
                        </w:trPr>
                        <w:tc>
                          <w:tcPr>
                            <w:tcW w:w="2738" w:type="dxa"/>
                          </w:tcPr>
                          <w:p w14:paraId="77CFB9B7">
                            <w:pPr>
                              <w:pStyle w:val="12"/>
                              <w:spacing w:before="1" w:line="247" w:lineRule="exact"/>
                              <w:ind w:left="67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Направление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28C1D3E1">
                            <w:pPr>
                              <w:pStyle w:val="12"/>
                              <w:spacing w:before="1" w:line="247" w:lineRule="exact"/>
                              <w:ind w:left="106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0D2590FA">
                            <w:pPr>
                              <w:pStyle w:val="12"/>
                              <w:spacing w:before="1" w:line="248" w:lineRule="exact"/>
                              <w:ind w:left="17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Возможные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мероприятия</w:t>
                            </w:r>
                          </w:p>
                        </w:tc>
                      </w:tr>
                      <w:tr w14:paraId="666F288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5" w:hRule="atLeast"/>
                        </w:trPr>
                        <w:tc>
                          <w:tcPr>
                            <w:tcW w:w="2738" w:type="dxa"/>
                          </w:tcPr>
                          <w:p w14:paraId="7D031A5B">
                            <w:pPr>
                              <w:pStyle w:val="12"/>
                              <w:spacing w:before="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Знакомство</w:t>
                            </w:r>
                            <w:r>
                              <w:rPr>
                                <w:b/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русской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культурой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4B68029A">
                            <w:pPr>
                              <w:pStyle w:val="12"/>
                              <w:spacing w:before="1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Тематические классные часы Праздники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народного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календаря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051D77CF">
                            <w:pPr>
                              <w:pStyle w:val="12"/>
                              <w:spacing w:before="1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«Масленица: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традиции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игры»</w:t>
                            </w:r>
                          </w:p>
                          <w:p w14:paraId="237999B5">
                            <w:pPr>
                              <w:pStyle w:val="12"/>
                              <w:spacing w:line="264" w:lineRule="exact"/>
                              <w:ind w:left="109" w:right="85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Выставка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«Русский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костюм»</w:t>
                            </w:r>
                          </w:p>
                        </w:tc>
                      </w:tr>
                      <w:tr w14:paraId="27BC303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22" w:hRule="atLeast"/>
                        </w:trPr>
                        <w:tc>
                          <w:tcPr>
                            <w:tcW w:w="2738" w:type="dxa"/>
                          </w:tcPr>
                          <w:p w14:paraId="18DB345F">
                            <w:pPr>
                              <w:pStyle w:val="1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Экскурсионная программа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04463E69">
                            <w:pPr>
                              <w:pStyle w:val="12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Посещение музеев, театров Виртуальные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туры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регионам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1B7AA72A">
                            <w:pPr>
                              <w:pStyle w:val="12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Поход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краеведческий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музей</w:t>
                            </w:r>
                          </w:p>
                          <w:p w14:paraId="27D5576E">
                            <w:pPr>
                              <w:pStyle w:val="12"/>
                              <w:spacing w:line="263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Онлайн-экскурсия</w:t>
                            </w:r>
                          </w:p>
                          <w:p w14:paraId="4915F833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«Многонациональная Россия»</w:t>
                            </w:r>
                          </w:p>
                        </w:tc>
                      </w:tr>
                      <w:tr w14:paraId="4812A37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6" w:hRule="atLeast"/>
                        </w:trPr>
                        <w:tc>
                          <w:tcPr>
                            <w:tcW w:w="2738" w:type="dxa"/>
                          </w:tcPr>
                          <w:p w14:paraId="3BC289B0">
                            <w:pPr>
                              <w:pStyle w:val="12"/>
                              <w:spacing w:before="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Кино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мультимедиа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2BCE6D44">
                            <w:pPr>
                              <w:pStyle w:val="12"/>
                              <w:spacing w:before="1"/>
                              <w:ind w:left="104" w:right="37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Просмотр и обсуждение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фильмов/мультфильмов </w:t>
                            </w:r>
                            <w:r>
                              <w:rPr>
                                <w:sz w:val="23"/>
                              </w:rPr>
                              <w:t>Создание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видеороликов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</w:t>
                            </w:r>
                          </w:p>
                          <w:p w14:paraId="0C790321">
                            <w:pPr>
                              <w:pStyle w:val="12"/>
                              <w:spacing w:line="241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культурах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70A5A2E2">
                            <w:pPr>
                              <w:pStyle w:val="12"/>
                              <w:spacing w:before="1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Киноурок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«Дети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разных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народов»</w:t>
                            </w:r>
                          </w:p>
                          <w:p w14:paraId="42B3AD6F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Конкурс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«Моя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родина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объективе»</w:t>
                            </w:r>
                          </w:p>
                        </w:tc>
                      </w:tr>
                      <w:tr w14:paraId="43414D2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89" w:hRule="atLeast"/>
                        </w:trPr>
                        <w:tc>
                          <w:tcPr>
                            <w:tcW w:w="2738" w:type="dxa"/>
                          </w:tcPr>
                          <w:p w14:paraId="76FACD97">
                            <w:pPr>
                              <w:pStyle w:val="12"/>
                              <w:ind w:right="2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Межкультурные проекты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035F988D">
                            <w:pPr>
                              <w:pStyle w:val="12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Фестивали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национальных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культур Кулинарные мастер-классы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03C9B76F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«Вкус мира» (праздник кухни народов России) Ярмарка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«Ремёсла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мира»</w:t>
                            </w:r>
                          </w:p>
                        </w:tc>
                      </w:tr>
                      <w:tr w14:paraId="547A6F8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8" w:hRule="atLeast"/>
                        </w:trPr>
                        <w:tc>
                          <w:tcPr>
                            <w:tcW w:w="2738" w:type="dxa"/>
                          </w:tcPr>
                          <w:p w14:paraId="327FE7C0">
                            <w:pPr>
                              <w:pStyle w:val="12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Литературные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встречи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36A6D68D">
                            <w:pPr>
                              <w:pStyle w:val="12"/>
                              <w:spacing w:before="3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Чтение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сказок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народов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России Встречи с писателями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54C44A52">
                            <w:pPr>
                              <w:pStyle w:val="12"/>
                              <w:spacing w:before="3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Литературная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гостиная</w:t>
                            </w:r>
                          </w:p>
                          <w:p w14:paraId="39D62070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«Сказки моего детства» Конкурс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«Расскажи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свою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историю»</w:t>
                            </w:r>
                          </w:p>
                        </w:tc>
                      </w:tr>
                    </w:tbl>
                    <w:p w14:paraId="436114DC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u w:val="single"/>
        </w:rPr>
        <w:t>Цель: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Знакомство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13"/>
          <w:u w:val="single"/>
        </w:rPr>
        <w:t xml:space="preserve"> </w:t>
      </w:r>
      <w:r>
        <w:rPr>
          <w:u w:val="single"/>
        </w:rPr>
        <w:t>традициями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России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гармонизация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межкультурного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диалога.</w:t>
      </w:r>
    </w:p>
    <w:p w14:paraId="1DA13AE2">
      <w:pPr>
        <w:pStyle w:val="7"/>
      </w:pPr>
    </w:p>
    <w:p w14:paraId="06B750F8">
      <w:pPr>
        <w:pStyle w:val="7"/>
      </w:pPr>
    </w:p>
    <w:p w14:paraId="7AA81F21">
      <w:pPr>
        <w:pStyle w:val="7"/>
      </w:pPr>
    </w:p>
    <w:p w14:paraId="46D33DE6">
      <w:pPr>
        <w:pStyle w:val="7"/>
      </w:pPr>
    </w:p>
    <w:p w14:paraId="14ADA3F8">
      <w:pPr>
        <w:pStyle w:val="7"/>
      </w:pPr>
    </w:p>
    <w:p w14:paraId="572B9EE8">
      <w:pPr>
        <w:pStyle w:val="7"/>
      </w:pPr>
    </w:p>
    <w:p w14:paraId="0976B677">
      <w:pPr>
        <w:pStyle w:val="7"/>
        <w:spacing w:before="47"/>
      </w:pPr>
    </w:p>
    <w:p w14:paraId="6F781C36">
      <w:pPr>
        <w:spacing w:before="0"/>
        <w:ind w:left="0" w:right="324" w:firstLine="0"/>
        <w:jc w:val="right"/>
        <w:rPr>
          <w:sz w:val="20"/>
        </w:rPr>
      </w:pPr>
    </w:p>
    <w:p w14:paraId="7F3D29D6">
      <w:pPr>
        <w:pStyle w:val="7"/>
        <w:spacing w:before="7"/>
        <w:rPr>
          <w:sz w:val="9"/>
        </w:rPr>
      </w:pPr>
    </w:p>
    <w:p w14:paraId="5B1D97A5">
      <w:pPr>
        <w:pStyle w:val="7"/>
        <w:rPr>
          <w:sz w:val="20"/>
        </w:rPr>
      </w:pPr>
    </w:p>
    <w:p w14:paraId="1046E053">
      <w:pPr>
        <w:pStyle w:val="7"/>
        <w:rPr>
          <w:sz w:val="20"/>
        </w:rPr>
      </w:pPr>
    </w:p>
    <w:p w14:paraId="1B23F737">
      <w:pPr>
        <w:pStyle w:val="7"/>
        <w:rPr>
          <w:sz w:val="20"/>
        </w:rPr>
      </w:pPr>
    </w:p>
    <w:p w14:paraId="13EB5C86">
      <w:pPr>
        <w:pStyle w:val="7"/>
        <w:rPr>
          <w:sz w:val="20"/>
        </w:rPr>
      </w:pPr>
    </w:p>
    <w:p w14:paraId="609AA89F">
      <w:pPr>
        <w:pStyle w:val="7"/>
        <w:rPr>
          <w:sz w:val="20"/>
        </w:rPr>
      </w:pPr>
    </w:p>
    <w:p w14:paraId="1D4D4DB5">
      <w:pPr>
        <w:pStyle w:val="7"/>
        <w:rPr>
          <w:sz w:val="20"/>
        </w:rPr>
      </w:pPr>
    </w:p>
    <w:p w14:paraId="3BA13F45">
      <w:pPr>
        <w:pStyle w:val="7"/>
        <w:rPr>
          <w:sz w:val="20"/>
        </w:rPr>
      </w:pPr>
    </w:p>
    <w:p w14:paraId="08950D6C">
      <w:pPr>
        <w:pStyle w:val="7"/>
        <w:rPr>
          <w:sz w:val="20"/>
        </w:rPr>
      </w:pPr>
    </w:p>
    <w:p w14:paraId="3FFCB7A3">
      <w:pPr>
        <w:pStyle w:val="7"/>
        <w:rPr>
          <w:sz w:val="20"/>
        </w:rPr>
      </w:pPr>
    </w:p>
    <w:p w14:paraId="5718A155">
      <w:pPr>
        <w:pStyle w:val="7"/>
        <w:rPr>
          <w:sz w:val="20"/>
        </w:rPr>
      </w:pPr>
    </w:p>
    <w:p w14:paraId="23060D50">
      <w:pPr>
        <w:pStyle w:val="7"/>
        <w:rPr>
          <w:sz w:val="20"/>
        </w:rPr>
      </w:pPr>
    </w:p>
    <w:p w14:paraId="07BFA31F">
      <w:pPr>
        <w:pStyle w:val="7"/>
        <w:rPr>
          <w:sz w:val="20"/>
        </w:rPr>
      </w:pPr>
    </w:p>
    <w:p w14:paraId="57F731AE">
      <w:pPr>
        <w:pStyle w:val="7"/>
        <w:rPr>
          <w:sz w:val="20"/>
        </w:rPr>
      </w:pPr>
    </w:p>
    <w:p w14:paraId="66C6003F">
      <w:pPr>
        <w:pStyle w:val="7"/>
        <w:rPr>
          <w:sz w:val="20"/>
        </w:rPr>
      </w:pPr>
    </w:p>
    <w:p w14:paraId="40DCD741">
      <w:pPr>
        <w:pStyle w:val="7"/>
        <w:rPr>
          <w:sz w:val="20"/>
        </w:rPr>
      </w:pPr>
    </w:p>
    <w:p w14:paraId="09685FD0">
      <w:pPr>
        <w:pStyle w:val="7"/>
        <w:spacing w:before="143"/>
        <w:rPr>
          <w:sz w:val="20"/>
        </w:rPr>
      </w:pPr>
    </w:p>
    <w:p w14:paraId="789BB1F8">
      <w:pPr>
        <w:pStyle w:val="7"/>
        <w:ind w:left="424" w:right="847" w:firstLine="566"/>
        <w:jc w:val="both"/>
      </w:pPr>
      <w: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14:paraId="6E6A556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right="944" w:rightChars="429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</w:p>
    <w:p w14:paraId="48A8881C">
      <w:pPr>
        <w:pStyle w:val="7"/>
        <w:spacing w:before="5" w:line="237" w:lineRule="auto"/>
        <w:ind w:left="1236" w:right="3884" w:firstLine="4"/>
      </w:pPr>
    </w:p>
    <w:p w14:paraId="045E7735">
      <w:pPr>
        <w:pStyle w:val="2"/>
        <w:tabs>
          <w:tab w:val="left" w:pos="9807"/>
        </w:tabs>
        <w:spacing w:before="62"/>
        <w:ind w:left="395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3.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ОРГАНИЗАЦИОННЫЙ</w:t>
      </w:r>
      <w:r>
        <w:rPr>
          <w:color w:val="000000"/>
          <w:shd w:val="clear" w:color="auto" w:fill="D9D9D9"/>
        </w:rPr>
        <w:tab/>
      </w:r>
    </w:p>
    <w:p w14:paraId="5280E28F">
      <w:pPr>
        <w:pStyle w:val="7"/>
        <w:spacing w:before="271"/>
        <w:ind w:left="424" w:right="840" w:firstLine="566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413125A0">
      <w:pPr>
        <w:pStyle w:val="7"/>
        <w:spacing w:before="5" w:line="237" w:lineRule="auto"/>
        <w:ind w:left="424" w:right="851" w:firstLine="566"/>
        <w:jc w:val="both"/>
      </w:pPr>
      <w:r>
        <w:t>Уклад лицея направлен на сохранение преемственности принципов воспитания на всех уровнях общего образования:</w:t>
      </w:r>
    </w:p>
    <w:p w14:paraId="1AC04C50">
      <w:pPr>
        <w:pStyle w:val="7"/>
        <w:spacing w:before="4"/>
        <w:ind w:left="1712" w:right="843" w:hanging="361"/>
        <w:jc w:val="both"/>
      </w:pPr>
      <w:r>
        <w:rPr>
          <w:rFonts w:ascii="Wingdings" w:hAnsi="Wingdings"/>
        </w:rPr>
        <w:t></w:t>
      </w:r>
      <w: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65B35EA">
      <w:pPr>
        <w:pStyle w:val="7"/>
        <w:spacing w:line="242" w:lineRule="auto"/>
        <w:ind w:left="1712" w:right="856" w:hanging="361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156F63B4">
      <w:pPr>
        <w:pStyle w:val="7"/>
        <w:spacing w:line="242" w:lineRule="auto"/>
        <w:ind w:left="1712" w:right="849" w:hanging="361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14:paraId="7905926D">
      <w:pPr>
        <w:pStyle w:val="7"/>
        <w:ind w:left="1712" w:right="853" w:hanging="361"/>
        <w:jc w:val="both"/>
      </w:pPr>
      <w:r>
        <w:rPr>
          <w:rFonts w:ascii="Wingdings" w:hAnsi="Wingdings"/>
        </w:rPr>
        <w:t></w:t>
      </w:r>
      <w: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2931C4E">
      <w:pPr>
        <w:pStyle w:val="7"/>
        <w:ind w:left="424" w:right="839" w:firstLine="566"/>
        <w:jc w:val="both"/>
      </w:pPr>
      <w:r>
        <w:t>Педагог</w:t>
      </w:r>
      <w:r>
        <w:rPr>
          <w:spacing w:val="40"/>
        </w:rPr>
        <w:t xml:space="preserve"> </w:t>
      </w:r>
      <w:r>
        <w:t>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 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</w:t>
      </w:r>
    </w:p>
    <w:p w14:paraId="6414B723">
      <w:pPr>
        <w:pStyle w:val="7"/>
        <w:spacing w:line="242" w:lineRule="auto"/>
        <w:ind w:left="424" w:right="844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духовно- 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молодежи,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</w:p>
    <w:p w14:paraId="1041D51C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  <w:r>
        <w:rPr>
          <w:spacing w:val="51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rPr>
          <w:spacing w:val="-2"/>
        </w:rPr>
        <w:t>кадров:</w:t>
      </w:r>
      <w:r>
        <w:tab/>
      </w:r>
    </w:p>
    <w:p w14:paraId="0EB0B0B3">
      <w:pPr>
        <w:pStyle w:val="7"/>
        <w:spacing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вновь</w:t>
      </w:r>
      <w:r>
        <w:rPr>
          <w:spacing w:val="-10"/>
        </w:rPr>
        <w:t xml:space="preserve"> </w:t>
      </w:r>
      <w:r>
        <w:t>поступивших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 педагогических работников</w:t>
      </w:r>
      <w:r>
        <w:rPr>
          <w:spacing w:val="40"/>
        </w:rPr>
        <w:t xml:space="preserve"> </w:t>
      </w:r>
      <w:r>
        <w:t>(работа школы наставничества);</w:t>
      </w:r>
    </w:p>
    <w:p w14:paraId="0478A0C4">
      <w:pPr>
        <w:pStyle w:val="7"/>
        <w:spacing w:line="237" w:lineRule="auto"/>
        <w:ind w:left="1145" w:right="841" w:hanging="360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по запросам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по вопросам классного руководства);</w:t>
      </w:r>
    </w:p>
    <w:p w14:paraId="4684005F">
      <w:pPr>
        <w:pStyle w:val="7"/>
        <w:spacing w:before="2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учебно-педагогической</w:t>
      </w:r>
      <w:r>
        <w:rPr>
          <w:spacing w:val="-10"/>
        </w:rPr>
        <w:t xml:space="preserve"> </w:t>
      </w:r>
      <w:r>
        <w:rPr>
          <w:spacing w:val="-2"/>
        </w:rPr>
        <w:t>документации;</w:t>
      </w:r>
    </w:p>
    <w:p w14:paraId="4703F5AE">
      <w:pPr>
        <w:pStyle w:val="7"/>
        <w:ind w:left="1145" w:right="844" w:hanging="360"/>
        <w:jc w:val="both"/>
      </w:pPr>
      <w:r>
        <w:rPr>
          <w:rFonts w:ascii="Wingdings" w:hAnsi="Wingdings"/>
        </w:rPr>
        <w:t></w:t>
      </w:r>
      <w: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</w:t>
      </w:r>
      <w:r>
        <w:rPr>
          <w:spacing w:val="-2"/>
        </w:rPr>
        <w:t>обучающихся;</w:t>
      </w:r>
    </w:p>
    <w:p w14:paraId="7B5A67BD">
      <w:pPr>
        <w:pStyle w:val="7"/>
        <w:spacing w:before="4" w:line="237" w:lineRule="auto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участие в постоянно действующих учебных курсах, семинарах по вопросам </w:t>
      </w:r>
      <w:r>
        <w:rPr>
          <w:spacing w:val="-2"/>
        </w:rPr>
        <w:t>воспитания;</w:t>
      </w:r>
    </w:p>
    <w:p w14:paraId="1CADF382">
      <w:pPr>
        <w:pStyle w:val="7"/>
        <w:spacing w:before="6" w:line="237" w:lineRule="auto"/>
        <w:ind w:left="1145" w:right="854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городских и региональных</w:t>
      </w:r>
      <w:r>
        <w:rPr>
          <w:spacing w:val="40"/>
        </w:rPr>
        <w:t xml:space="preserve"> </w:t>
      </w:r>
      <w:r>
        <w:t>методических объединений представление опыта работы школы;</w:t>
      </w:r>
    </w:p>
    <w:p w14:paraId="5483D959">
      <w:pPr>
        <w:pStyle w:val="7"/>
        <w:spacing w:before="5" w:line="237" w:lineRule="auto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постоянно действующего методического семинара по духовно- нравственному воспитанию.</w:t>
      </w:r>
    </w:p>
    <w:p w14:paraId="519B5744">
      <w:pPr>
        <w:pStyle w:val="7"/>
        <w:spacing w:before="3"/>
        <w:ind w:left="424" w:right="844" w:firstLine="782"/>
        <w:jc w:val="both"/>
      </w:pPr>
      <w:r>
        <w:t>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14:paraId="03E51BEC">
      <w:pPr>
        <w:pStyle w:val="7"/>
        <w:ind w:left="424" w:right="849" w:firstLine="706"/>
        <w:jc w:val="both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14:paraId="43B71886">
      <w:pPr>
        <w:pStyle w:val="7"/>
        <w:spacing w:before="1"/>
        <w:ind w:left="424" w:right="839"/>
        <w:jc w:val="both"/>
      </w:pPr>
      <w:r>
        <w:t>Структура штаба воспитательной работы: Заместитель директора по воспитательной работе – Советник по</w:t>
      </w:r>
      <w:r>
        <w:rPr>
          <w:spacing w:val="40"/>
        </w:rPr>
        <w:t xml:space="preserve"> </w:t>
      </w:r>
      <w:r>
        <w:t>воспитанию – педагог – организатор – педагог – психолог - руководитель ШМО классных руководителей – руководитель школьного клуба – руководитель ШМО ДОП – педагог- библиотекарь – медицинская сестра -</w:t>
      </w:r>
      <w:r>
        <w:rPr>
          <w:spacing w:val="40"/>
        </w:rPr>
        <w:t xml:space="preserve"> </w:t>
      </w:r>
      <w:r>
        <w:t xml:space="preserve">инспектор </w:t>
      </w:r>
      <w:r>
        <w:rPr>
          <w:spacing w:val="-4"/>
        </w:rPr>
        <w:t>ПДН.</w:t>
      </w:r>
    </w:p>
    <w:p w14:paraId="5BDE2319">
      <w:pPr>
        <w:pStyle w:val="2"/>
        <w:numPr>
          <w:ilvl w:val="1"/>
          <w:numId w:val="12"/>
        </w:numPr>
        <w:tabs>
          <w:tab w:val="left" w:pos="759"/>
          <w:tab w:val="left" w:pos="9807"/>
        </w:tabs>
        <w:spacing w:before="62" w:after="0" w:line="240" w:lineRule="auto"/>
        <w:ind w:left="759" w:right="0" w:hanging="364"/>
        <w:jc w:val="left"/>
      </w:pPr>
      <w:r>
        <w:rPr>
          <w:color w:val="000000"/>
          <w:shd w:val="clear" w:color="auto" w:fill="D9D9D9"/>
        </w:rPr>
        <w:t>Кадровое</w:t>
      </w:r>
      <w:r>
        <w:rPr>
          <w:color w:val="000000"/>
          <w:spacing w:val="-1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428AECBF">
      <w:pPr>
        <w:pStyle w:val="7"/>
        <w:spacing w:before="271"/>
        <w:ind w:left="991"/>
        <w:rPr>
          <w:highlight w:val="lightGray"/>
        </w:rPr>
      </w:pP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Руководящий</w:t>
      </w:r>
      <w:r>
        <w:rPr>
          <w:color w:val="000000"/>
          <w:spacing w:val="-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96FC34B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УВР:</w:t>
      </w:r>
      <w:r>
        <w:rPr>
          <w:b/>
          <w:spacing w:val="80"/>
          <w:sz w:val="24"/>
        </w:rPr>
        <w:t xml:space="preserve"> </w:t>
      </w:r>
      <w:r>
        <w:rPr>
          <w:sz w:val="24"/>
          <w:lang w:val="ru-RU"/>
        </w:rPr>
        <w:t>Ахметшина</w:t>
      </w:r>
      <w:r>
        <w:rPr>
          <w:rFonts w:hint="default"/>
          <w:sz w:val="24"/>
          <w:lang w:val="ru-RU"/>
        </w:rPr>
        <w:t xml:space="preserve"> Светлана Евгеньевна</w:t>
      </w:r>
      <w:r>
        <w:rPr>
          <w:sz w:val="24"/>
        </w:rPr>
        <w:t xml:space="preserve"> образование: высшее педагогическое</w:t>
      </w:r>
    </w:p>
    <w:p w14:paraId="1AD183DC">
      <w:pPr>
        <w:pStyle w:val="7"/>
        <w:spacing w:line="271" w:lineRule="exact"/>
        <w:ind w:left="991"/>
      </w:pPr>
      <w:r>
        <w:rPr>
          <w:spacing w:val="-2"/>
        </w:rPr>
        <w:t>категория:</w:t>
      </w:r>
      <w:r>
        <w:rPr>
          <w:spacing w:val="-1"/>
        </w:rPr>
        <w:t xml:space="preserve"> </w:t>
      </w:r>
      <w:r>
        <w:rPr>
          <w:spacing w:val="-2"/>
        </w:rPr>
        <w:t>высшая</w:t>
      </w:r>
    </w:p>
    <w:p w14:paraId="71BD6DA6">
      <w:pPr>
        <w:pStyle w:val="7"/>
      </w:pPr>
    </w:p>
    <w:p w14:paraId="5F098A62">
      <w:pPr>
        <w:pStyle w:val="7"/>
        <w:spacing w:before="1"/>
        <w:rPr>
          <w:highlight w:val="lightGray"/>
        </w:rPr>
      </w:pPr>
    </w:p>
    <w:p w14:paraId="6D666BDB">
      <w:pPr>
        <w:pStyle w:val="7"/>
        <w:spacing w:before="1" w:line="275" w:lineRule="exact"/>
        <w:ind w:left="967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Педагогический</w:t>
      </w:r>
      <w:r>
        <w:rPr>
          <w:color w:val="000000"/>
          <w:spacing w:val="-1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EDB8515">
      <w:pPr>
        <w:spacing w:before="0" w:line="242" w:lineRule="auto"/>
        <w:ind w:left="991" w:right="1783" w:firstLine="0"/>
        <w:jc w:val="left"/>
        <w:rPr>
          <w:rFonts w:hint="default"/>
          <w:sz w:val="24"/>
          <w:lang w:val="ru-RU"/>
        </w:rPr>
      </w:pPr>
      <w:r>
        <w:rPr>
          <w:b/>
          <w:sz w:val="24"/>
        </w:rPr>
        <w:t>Советник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воспитанию:</w:t>
      </w:r>
      <w:r>
        <w:rPr>
          <w:b/>
          <w:spacing w:val="40"/>
          <w:sz w:val="24"/>
        </w:rPr>
        <w:t xml:space="preserve"> </w:t>
      </w:r>
      <w:r>
        <w:rPr>
          <w:sz w:val="24"/>
          <w:lang w:val="ru-RU"/>
        </w:rPr>
        <w:t>Галимова</w:t>
      </w:r>
      <w:r>
        <w:rPr>
          <w:rFonts w:hint="default"/>
          <w:sz w:val="24"/>
          <w:lang w:val="ru-RU"/>
        </w:rPr>
        <w:t xml:space="preserve"> Альбина Сергеевна</w:t>
      </w:r>
    </w:p>
    <w:p w14:paraId="13D72F61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sz w:val="24"/>
        </w:rPr>
        <w:t xml:space="preserve"> образование: высшее </w:t>
      </w:r>
    </w:p>
    <w:p w14:paraId="7D4F6F7C">
      <w:pPr>
        <w:spacing w:before="3" w:line="237" w:lineRule="auto"/>
        <w:ind w:left="991" w:right="3884" w:firstLine="0"/>
        <w:jc w:val="left"/>
        <w:rPr>
          <w:rFonts w:hint="default"/>
          <w:sz w:val="24"/>
          <w:lang w:val="ru-RU"/>
        </w:rPr>
      </w:pPr>
      <w:r>
        <w:rPr>
          <w:b/>
          <w:spacing w:val="-2"/>
          <w:sz w:val="24"/>
        </w:rPr>
        <w:t xml:space="preserve">Педагог-организатор: </w:t>
      </w:r>
      <w:r>
        <w:rPr>
          <w:b w:val="0"/>
          <w:bCs/>
          <w:spacing w:val="-2"/>
          <w:sz w:val="24"/>
          <w:lang w:val="ru-RU"/>
        </w:rPr>
        <w:t>Брагина</w:t>
      </w:r>
      <w:r>
        <w:rPr>
          <w:rFonts w:hint="default"/>
          <w:b w:val="0"/>
          <w:bCs/>
          <w:spacing w:val="-2"/>
          <w:sz w:val="24"/>
          <w:lang w:val="ru-RU"/>
        </w:rPr>
        <w:t xml:space="preserve"> Алия Ильдаровна </w:t>
      </w:r>
      <w:r>
        <w:rPr>
          <w:sz w:val="24"/>
        </w:rPr>
        <w:t xml:space="preserve">образование: </w:t>
      </w:r>
      <w:r>
        <w:rPr>
          <w:sz w:val="24"/>
          <w:lang w:val="ru-RU"/>
        </w:rPr>
        <w:t>высшее</w:t>
      </w:r>
    </w:p>
    <w:p w14:paraId="32B279C2">
      <w:pPr>
        <w:pStyle w:val="7"/>
        <w:spacing w:before="273"/>
      </w:pPr>
    </w:p>
    <w:p w14:paraId="243C63BF">
      <w:pPr>
        <w:pStyle w:val="7"/>
        <w:spacing w:before="1"/>
        <w:ind w:left="967"/>
        <w:rPr>
          <w:color w:val="auto"/>
          <w:highlight w:val="lightGray"/>
        </w:rPr>
      </w:pPr>
      <w:r>
        <w:rPr>
          <w:color w:val="auto"/>
          <w:spacing w:val="-2"/>
          <w:highlight w:val="lightGray"/>
          <w:u w:val="single"/>
          <w:shd w:val="clear" w:color="auto" w:fill="FBD4B4"/>
        </w:rPr>
        <w:t>Педагоги</w:t>
      </w:r>
      <w:r>
        <w:rPr>
          <w:color w:val="auto"/>
          <w:spacing w:val="8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дополнительного</w:t>
      </w:r>
      <w:r>
        <w:rPr>
          <w:color w:val="auto"/>
          <w:spacing w:val="2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образования:</w:t>
      </w:r>
    </w:p>
    <w:p w14:paraId="7848AE38">
      <w:pPr>
        <w:pStyle w:val="7"/>
        <w:spacing w:before="4" w:line="237" w:lineRule="auto"/>
        <w:ind w:left="991" w:right="1783"/>
        <w:rPr>
          <w:rFonts w:hint="default"/>
          <w:color w:val="auto"/>
          <w:lang w:val="ru-RU"/>
        </w:rPr>
      </w:pPr>
      <w:r>
        <w:rPr>
          <w:color w:val="auto"/>
        </w:rPr>
        <w:t>количество: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  <w:spacing w:val="-11"/>
        </w:rPr>
        <w:t xml:space="preserve"> </w:t>
      </w:r>
      <w:r>
        <w:rPr>
          <w:color w:val="auto"/>
        </w:rPr>
        <w:t>педагог,</w:t>
      </w:r>
      <w:r>
        <w:rPr>
          <w:color w:val="auto"/>
          <w:spacing w:val="-9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-10"/>
        </w:rPr>
        <w:t xml:space="preserve"> </w:t>
      </w:r>
      <w:r>
        <w:rPr>
          <w:color w:val="auto"/>
        </w:rPr>
        <w:t>них: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высшее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педагогическое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образование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6</w:t>
      </w:r>
      <w:r>
        <w:rPr>
          <w:color w:val="auto"/>
        </w:rPr>
        <w:t xml:space="preserve"> категория: первая</w:t>
      </w:r>
      <w:r>
        <w:rPr>
          <w:color w:val="auto"/>
          <w:spacing w:val="29"/>
        </w:rPr>
        <w:t xml:space="preserve">  </w:t>
      </w:r>
      <w:r>
        <w:rPr>
          <w:color w:val="auto"/>
        </w:rPr>
        <w:t>-</w:t>
      </w:r>
      <w:r>
        <w:rPr>
          <w:color w:val="auto"/>
          <w:spacing w:val="2"/>
        </w:rPr>
        <w:t xml:space="preserve"> </w:t>
      </w:r>
      <w:r>
        <w:rPr>
          <w:rFonts w:hint="default"/>
          <w:color w:val="auto"/>
          <w:spacing w:val="-10"/>
          <w:lang w:val="ru-RU"/>
        </w:rPr>
        <w:t>6</w:t>
      </w:r>
    </w:p>
    <w:p w14:paraId="3972A654">
      <w:pPr>
        <w:pStyle w:val="7"/>
        <w:spacing w:before="274"/>
      </w:pPr>
    </w:p>
    <w:p w14:paraId="3F91DF6E">
      <w:pPr>
        <w:pStyle w:val="7"/>
        <w:ind w:left="991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Классные</w:t>
      </w:r>
      <w:r>
        <w:rPr>
          <w:color w:val="000000"/>
          <w:spacing w:val="-3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руководители:</w:t>
      </w:r>
    </w:p>
    <w:p w14:paraId="7EA3612B">
      <w:pPr>
        <w:pStyle w:val="7"/>
        <w:spacing w:before="2" w:line="275" w:lineRule="exact"/>
        <w:ind w:left="991"/>
        <w:rPr>
          <w:rFonts w:hint="default"/>
          <w:lang w:val="ru-RU"/>
        </w:rPr>
      </w:pPr>
      <w:r>
        <w:t>количество:</w:t>
      </w:r>
      <w:r>
        <w:rPr>
          <w:spacing w:val="-13"/>
        </w:rPr>
        <w:t xml:space="preserve"> </w:t>
      </w:r>
      <w:r>
        <w:rPr>
          <w:rFonts w:hint="default"/>
          <w:lang w:val="ru-RU"/>
        </w:rPr>
        <w:t>2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2</w:t>
      </w:r>
    </w:p>
    <w:p w14:paraId="7DED05AD">
      <w:pPr>
        <w:pStyle w:val="7"/>
        <w:tabs>
          <w:tab w:val="left" w:pos="6380"/>
          <w:tab w:val="left" w:pos="6820"/>
        </w:tabs>
        <w:spacing w:before="3"/>
        <w:ind w:left="991" w:right="4465" w:rightChars="0"/>
        <w:rPr>
          <w:rFonts w:hint="default"/>
          <w:lang w:val="ru-RU"/>
        </w:rPr>
      </w:pPr>
      <w:r>
        <w:t>категория:</w:t>
      </w:r>
      <w:r>
        <w:rPr>
          <w:spacing w:val="-15"/>
        </w:rPr>
        <w:t xml:space="preserve"> </w:t>
      </w:r>
      <w:r>
        <w:rPr>
          <w:lang w:val="ru-RU"/>
        </w:rPr>
        <w:t>первая</w:t>
      </w:r>
      <w:r>
        <w:rPr>
          <w:rFonts w:hint="default"/>
          <w:lang w:val="ru-RU"/>
        </w:rPr>
        <w:t xml:space="preserve"> квалификационная </w:t>
      </w:r>
      <w:r>
        <w:rPr>
          <w:spacing w:val="-15"/>
        </w:rPr>
        <w:t xml:space="preserve"> </w:t>
      </w:r>
      <w:r>
        <w:t xml:space="preserve"> первая</w:t>
      </w:r>
      <w:r>
        <w:rPr>
          <w:spacing w:val="80"/>
        </w:rPr>
        <w:t xml:space="preserve"> </w:t>
      </w:r>
      <w:r>
        <w:t xml:space="preserve">- </w:t>
      </w:r>
      <w:r>
        <w:rPr>
          <w:rFonts w:hint="default"/>
          <w:lang w:val="ru-RU"/>
        </w:rPr>
        <w:t>1, высшая - 1.</w:t>
      </w:r>
    </w:p>
    <w:p w14:paraId="1AE6B381">
      <w:pPr>
        <w:pStyle w:val="7"/>
        <w:spacing w:after="0"/>
        <w:rPr>
          <w:rFonts w:hint="default"/>
          <w:lang w:val="ru-RU"/>
        </w:rPr>
        <w:sectPr>
          <w:footerReference r:id="rId6" w:type="default"/>
          <w:pgSz w:w="11900" w:h="16850"/>
          <w:pgMar w:top="1060" w:right="0" w:bottom="580" w:left="1275" w:header="0" w:footer="388" w:gutter="0"/>
          <w:cols w:space="720" w:num="1"/>
        </w:sectPr>
      </w:pPr>
    </w:p>
    <w:p w14:paraId="0B756FB5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5937250" cy="4293870"/>
                <wp:effectExtent l="0" t="0" r="0" b="0"/>
                <wp:wrapNone/>
                <wp:docPr id="359" name="Text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429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1AB4D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59DF72A">
                                  <w:pPr>
                                    <w:pStyle w:val="12"/>
                                    <w:spacing w:before="97" w:line="261" w:lineRule="exact"/>
                                    <w:ind w:left="8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7FB82978">
                                  <w:pPr>
                                    <w:pStyle w:val="12"/>
                                    <w:spacing w:before="97" w:line="261" w:lineRule="exact"/>
                                    <w:ind w:left="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E495AF5">
                                  <w:pPr>
                                    <w:pStyle w:val="12"/>
                                    <w:spacing w:before="97" w:line="261" w:lineRule="exact"/>
                                    <w:ind w:left="0" w:right="18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Функционал</w:t>
                                  </w:r>
                                </w:p>
                              </w:tc>
                            </w:tr>
                            <w:tr w14:paraId="2B0D57B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30F067EA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6A8B88A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5C0A10A">
                                  <w:pPr>
                                    <w:pStyle w:val="12"/>
                                    <w:spacing w:before="84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 организации воспитания обучающихся.</w:t>
                                  </w:r>
                                </w:p>
                              </w:tc>
                            </w:tr>
                            <w:tr w14:paraId="5100B0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57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5BB9C807">
                                  <w:pPr>
                                    <w:pStyle w:val="12"/>
                                    <w:tabs>
                                      <w:tab w:val="left" w:pos="1688"/>
                                    </w:tabs>
                                    <w:spacing w:before="100" w:line="237" w:lineRule="auto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директора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 УВР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22CFBDFC">
                                  <w:pPr>
                                    <w:pStyle w:val="12"/>
                                    <w:spacing w:before="93"/>
                                    <w:ind w:left="5" w:right="192"/>
                                    <w:jc w:val="center"/>
                                    <w:rPr>
                                      <w:rFonts w:hint="default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A0989A9">
                                  <w:pPr>
                                    <w:pStyle w:val="12"/>
                                    <w:tabs>
                                      <w:tab w:val="left" w:pos="1438"/>
                                      <w:tab w:val="left" w:pos="2192"/>
                                      <w:tab w:val="left" w:pos="4524"/>
                                    </w:tabs>
                                    <w:spacing w:before="93"/>
                                    <w:ind w:left="108" w:right="3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неуспевающими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слабоуспевающими учащимися и их родителями (законными представителями),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учителями-предметниками;</w:t>
                                  </w:r>
                                </w:p>
                                <w:p w14:paraId="55E823A3">
                                  <w:pPr>
                                    <w:pStyle w:val="12"/>
                                    <w:ind w:left="108" w:right="3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риска»;</w:t>
                                  </w:r>
                                </w:p>
                                <w:p w14:paraId="407BE546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обучение педагогов на курсах повышения квалификации по вопросам воспитания и социализации;</w:t>
                                  </w:r>
                                </w:p>
                                <w:p w14:paraId="611F1271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Обеспечивает учебный и воспитательный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процессы,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педагогическое</w:t>
                                  </w:r>
                                </w:p>
                                <w:p w14:paraId="0D7CD13F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сопровождение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ОВЗ.</w:t>
                                  </w:r>
                                </w:p>
                              </w:tc>
                            </w:tr>
                          </w:tbl>
                          <w:p w14:paraId="09135D39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9" o:spid="_x0000_s1026" o:spt="202" type="#_x0000_t202" style="position:absolute;left:0pt;margin-left:81.7pt;margin-top:56.65pt;height:338.1pt;width:467.5pt;mso-position-horizontal-relative:page;mso-position-vertical-relative:page;z-index:251669504;mso-width-relative:page;mso-height-relative:page;" filled="f" stroked="f" coordsize="21600,21600" o:gfxdata="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VtwMz2QAAAAwBAAAPAAAAAAAAAAEAIAAAACIAAABkcnMvZG93bnJldi54bWxQSwECFAAU&#10;AAAACACHTuJAT/PSkLcBAAB5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1AB4D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</w:tblPrEx>
                        <w:trPr>
                          <w:trHeight w:val="378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59DF72A">
                            <w:pPr>
                              <w:pStyle w:val="12"/>
                              <w:spacing w:before="97" w:line="261" w:lineRule="exact"/>
                              <w:ind w:left="8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7FB82978">
                            <w:pPr>
                              <w:pStyle w:val="12"/>
                              <w:spacing w:before="97" w:line="261" w:lineRule="exact"/>
                              <w:ind w:left="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E495AF5">
                            <w:pPr>
                              <w:pStyle w:val="12"/>
                              <w:spacing w:before="97" w:line="261" w:lineRule="exact"/>
                              <w:ind w:left="0" w:right="18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Функционал</w:t>
                            </w:r>
                          </w:p>
                        </w:tc>
                      </w:tr>
                      <w:tr w14:paraId="2B0D57B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2" w:hRule="atLeast"/>
                        </w:trPr>
                        <w:tc>
                          <w:tcPr>
                            <w:tcW w:w="3122" w:type="dxa"/>
                          </w:tcPr>
                          <w:p w14:paraId="30F067EA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6A8B88A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35C0A10A">
                            <w:pPr>
                              <w:pStyle w:val="12"/>
                              <w:spacing w:before="84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 организации воспитания обучающихся.</w:t>
                            </w:r>
                          </w:p>
                        </w:tc>
                      </w:tr>
                      <w:tr w14:paraId="5100B0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57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5BB9C807">
                            <w:pPr>
                              <w:pStyle w:val="12"/>
                              <w:tabs>
                                <w:tab w:val="left" w:pos="1688"/>
                              </w:tabs>
                              <w:spacing w:before="100" w:line="237" w:lineRule="auto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директора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 УВР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22CFBDFC">
                            <w:pPr>
                              <w:pStyle w:val="12"/>
                              <w:spacing w:before="93"/>
                              <w:ind w:left="5" w:right="192"/>
                              <w:jc w:val="center"/>
                              <w:rPr>
                                <w:rFonts w:hint="default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A0989A9">
                            <w:pPr>
                              <w:pStyle w:val="12"/>
                              <w:tabs>
                                <w:tab w:val="left" w:pos="1438"/>
                                <w:tab w:val="left" w:pos="2192"/>
                                <w:tab w:val="left" w:pos="4524"/>
                              </w:tabs>
                              <w:spacing w:before="93"/>
                              <w:ind w:left="108" w:right="3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неуспевающими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 xml:space="preserve">слабоуспевающими учащимися и их родителями (законными представителями),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учителями-предметниками;</w:t>
                            </w:r>
                          </w:p>
                          <w:p w14:paraId="55E823A3">
                            <w:pPr>
                              <w:pStyle w:val="12"/>
                              <w:ind w:left="108" w:right="3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риска»;</w:t>
                            </w:r>
                          </w:p>
                          <w:p w14:paraId="407BE546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обучение педагогов на курсах повышения квалификации по вопросам воспитания и социализации;</w:t>
                            </w:r>
                          </w:p>
                          <w:p w14:paraId="611F1271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Обеспечивает учебный и воспитательный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процессы,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психолого-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педагогическое</w:t>
                            </w:r>
                          </w:p>
                          <w:p w14:paraId="0D7CD13F">
                            <w:pPr>
                              <w:pStyle w:val="12"/>
                              <w:spacing w:before="4" w:line="261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сопровождение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ОВЗ.</w:t>
                            </w:r>
                          </w:p>
                        </w:tc>
                      </w:tr>
                    </w:tbl>
                    <w:p w14:paraId="09135D39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09AA805E">
      <w:pPr>
        <w:pStyle w:val="7"/>
        <w:rPr>
          <w:sz w:val="20"/>
        </w:rPr>
      </w:pPr>
    </w:p>
    <w:p w14:paraId="3A03AFA5">
      <w:pPr>
        <w:pStyle w:val="7"/>
        <w:rPr>
          <w:sz w:val="20"/>
        </w:rPr>
      </w:pPr>
    </w:p>
    <w:p w14:paraId="7567DEB9">
      <w:pPr>
        <w:pStyle w:val="7"/>
        <w:rPr>
          <w:sz w:val="20"/>
        </w:rPr>
      </w:pPr>
    </w:p>
    <w:p w14:paraId="22F6BA2A">
      <w:pPr>
        <w:pStyle w:val="7"/>
        <w:rPr>
          <w:sz w:val="20"/>
        </w:rPr>
      </w:pPr>
    </w:p>
    <w:p w14:paraId="12C14D21">
      <w:pPr>
        <w:pStyle w:val="7"/>
        <w:rPr>
          <w:sz w:val="20"/>
        </w:rPr>
      </w:pPr>
    </w:p>
    <w:p w14:paraId="0A1B34F9">
      <w:pPr>
        <w:pStyle w:val="7"/>
        <w:rPr>
          <w:sz w:val="20"/>
        </w:rPr>
      </w:pPr>
    </w:p>
    <w:p w14:paraId="630E1D82">
      <w:pPr>
        <w:pStyle w:val="7"/>
        <w:rPr>
          <w:sz w:val="20"/>
        </w:rPr>
      </w:pPr>
    </w:p>
    <w:p w14:paraId="29F36ACD">
      <w:pPr>
        <w:pStyle w:val="7"/>
        <w:rPr>
          <w:sz w:val="20"/>
        </w:rPr>
      </w:pPr>
    </w:p>
    <w:p w14:paraId="3C9AC1A5">
      <w:pPr>
        <w:pStyle w:val="7"/>
        <w:rPr>
          <w:sz w:val="20"/>
        </w:rPr>
      </w:pPr>
    </w:p>
    <w:p w14:paraId="55201B05">
      <w:pPr>
        <w:pStyle w:val="7"/>
        <w:rPr>
          <w:sz w:val="20"/>
        </w:rPr>
      </w:pPr>
    </w:p>
    <w:p w14:paraId="286C1D40">
      <w:pPr>
        <w:pStyle w:val="7"/>
        <w:rPr>
          <w:sz w:val="20"/>
        </w:rPr>
      </w:pPr>
    </w:p>
    <w:p w14:paraId="4258CE23">
      <w:pPr>
        <w:pStyle w:val="7"/>
        <w:rPr>
          <w:sz w:val="20"/>
        </w:rPr>
      </w:pPr>
    </w:p>
    <w:p w14:paraId="79B3893D">
      <w:pPr>
        <w:pStyle w:val="7"/>
        <w:rPr>
          <w:sz w:val="20"/>
        </w:rPr>
      </w:pPr>
    </w:p>
    <w:p w14:paraId="7EA59148">
      <w:pPr>
        <w:pStyle w:val="7"/>
        <w:rPr>
          <w:sz w:val="20"/>
        </w:rPr>
      </w:pPr>
    </w:p>
    <w:p w14:paraId="2CC1337F">
      <w:pPr>
        <w:pStyle w:val="7"/>
        <w:rPr>
          <w:sz w:val="20"/>
        </w:rPr>
      </w:pPr>
    </w:p>
    <w:p w14:paraId="10CB99CA">
      <w:pPr>
        <w:pStyle w:val="7"/>
        <w:rPr>
          <w:sz w:val="20"/>
        </w:rPr>
      </w:pPr>
    </w:p>
    <w:p w14:paraId="55DB991A">
      <w:pPr>
        <w:pStyle w:val="7"/>
        <w:rPr>
          <w:sz w:val="20"/>
        </w:rPr>
      </w:pPr>
    </w:p>
    <w:p w14:paraId="32F41D7C">
      <w:pPr>
        <w:pStyle w:val="7"/>
        <w:rPr>
          <w:sz w:val="20"/>
        </w:rPr>
      </w:pPr>
    </w:p>
    <w:p w14:paraId="599E01E7">
      <w:pPr>
        <w:pStyle w:val="7"/>
        <w:rPr>
          <w:sz w:val="20"/>
        </w:rPr>
      </w:pPr>
    </w:p>
    <w:p w14:paraId="7E9AEEF3">
      <w:pPr>
        <w:pStyle w:val="7"/>
        <w:rPr>
          <w:sz w:val="20"/>
        </w:rPr>
      </w:pPr>
    </w:p>
    <w:p w14:paraId="5A9A7990">
      <w:pPr>
        <w:pStyle w:val="7"/>
        <w:rPr>
          <w:sz w:val="20"/>
        </w:rPr>
      </w:pPr>
    </w:p>
    <w:p w14:paraId="2C339CBD">
      <w:pPr>
        <w:pStyle w:val="7"/>
        <w:rPr>
          <w:sz w:val="20"/>
        </w:rPr>
      </w:pPr>
    </w:p>
    <w:p w14:paraId="368DCCAA">
      <w:pPr>
        <w:pStyle w:val="7"/>
        <w:rPr>
          <w:sz w:val="20"/>
        </w:rPr>
      </w:pPr>
    </w:p>
    <w:p w14:paraId="1A2E5097">
      <w:pPr>
        <w:pStyle w:val="7"/>
        <w:rPr>
          <w:sz w:val="20"/>
        </w:rPr>
      </w:pPr>
    </w:p>
    <w:p w14:paraId="394837FD">
      <w:pPr>
        <w:pStyle w:val="7"/>
        <w:rPr>
          <w:sz w:val="20"/>
        </w:rPr>
      </w:pPr>
    </w:p>
    <w:p w14:paraId="7EFD1D97">
      <w:pPr>
        <w:pStyle w:val="7"/>
        <w:rPr>
          <w:sz w:val="20"/>
        </w:rPr>
      </w:pPr>
    </w:p>
    <w:p w14:paraId="172163E6">
      <w:pPr>
        <w:pStyle w:val="7"/>
        <w:rPr>
          <w:sz w:val="20"/>
        </w:rPr>
      </w:pPr>
    </w:p>
    <w:p w14:paraId="44025C51">
      <w:pPr>
        <w:pStyle w:val="7"/>
        <w:rPr>
          <w:sz w:val="20"/>
        </w:rPr>
      </w:pPr>
    </w:p>
    <w:p w14:paraId="01C534A4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5009515</wp:posOffset>
                </wp:positionV>
                <wp:extent cx="5937250" cy="5021580"/>
                <wp:effectExtent l="0" t="0" r="0" b="0"/>
                <wp:wrapNone/>
                <wp:docPr id="361" name="Text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5021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48361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77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6D30D83">
                                  <w:pPr>
                                    <w:pStyle w:val="12"/>
                                    <w:spacing w:before="10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Педагог-организатор</w:t>
                                  </w:r>
                                </w:p>
                                <w:p w14:paraId="39177C5D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328A9F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F22DA4F">
                                  <w:pPr>
                                    <w:pStyle w:val="12"/>
                                    <w:spacing w:before="7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CD7848">
                                  <w:pPr>
                                    <w:pStyle w:val="12"/>
                                    <w:tabs>
                                      <w:tab w:val="left" w:pos="1699"/>
                                    </w:tabs>
                                    <w:spacing w:line="237" w:lineRule="auto"/>
                                    <w:ind w:right="3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Куратор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Движения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Первых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6247FE">
                                  <w:pPr>
                                    <w:pStyle w:val="12"/>
                                    <w:spacing w:before="97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4385F59D">
                                  <w:pPr>
                                    <w:pStyle w:val="12"/>
                                    <w:tabs>
                                      <w:tab w:val="left" w:pos="2157"/>
                                      <w:tab w:val="left" w:pos="2363"/>
                                      <w:tab w:val="left" w:pos="2925"/>
                                      <w:tab w:val="left" w:pos="3299"/>
                                    </w:tabs>
                                    <w:spacing w:before="92"/>
                                    <w:ind w:left="108" w:right="3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проведение школьных мероприятий, обеспечивает участие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муниципальных, региональных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федеральных мероприятиях.</w:t>
                                  </w:r>
                                </w:p>
                                <w:p w14:paraId="63D6D19A">
                                  <w:pPr>
                                    <w:pStyle w:val="12"/>
                                    <w:spacing w:before="1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      </w:r>
                                </w:p>
                                <w:p w14:paraId="77A8E64B">
                                  <w:pPr>
                                    <w:pStyle w:val="12"/>
                                    <w:ind w:left="108" w:firstLine="6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3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049F82C2">
                                  <w:pPr>
                                    <w:pStyle w:val="12"/>
                                    <w:spacing w:line="274" w:lineRule="exact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различные мероприятия.</w:t>
                                  </w:r>
                                </w:p>
                              </w:tc>
                            </w:tr>
                            <w:tr w14:paraId="0A98E6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5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DB536B9">
                                  <w:pPr>
                                    <w:pStyle w:val="12"/>
                                    <w:spacing w:before="97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 дополнительного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1756FDD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34D493D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Разрабатывает и обеспечивает реализацию дополнительных общеобразовательных общеразвивающих программ;</w:t>
                                  </w:r>
                                </w:p>
                                <w:p w14:paraId="0A04085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7F1B31FE">
                                  <w:pPr>
                                    <w:pStyle w:val="12"/>
                                    <w:spacing w:line="274" w:lineRule="exact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дополнительного образования.</w:t>
                                  </w:r>
                                </w:p>
                              </w:tc>
                            </w:tr>
                            <w:tr w14:paraId="36E3F9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4E0288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3B20A9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E4ECBE6">
                                  <w:pPr>
                                    <w:pStyle w:val="12"/>
                                    <w:tabs>
                                      <w:tab w:val="left" w:pos="1581"/>
                                      <w:tab w:val="left" w:pos="3552"/>
                                      <w:tab w:val="left" w:pos="4536"/>
                                    </w:tabs>
                                    <w:spacing w:before="94" w:line="237" w:lineRule="auto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обучающимися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уровне</w:t>
                                  </w:r>
                                </w:p>
                                <w:p w14:paraId="24DC74AB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коллектива.</w:t>
                                  </w:r>
                                </w:p>
                              </w:tc>
                            </w:tr>
                            <w:tr w14:paraId="7329FE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3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78BF96B9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Учитель-предметник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4B92ADC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6CD1651">
                                  <w:pPr>
                                    <w:pStyle w:val="12"/>
                                    <w:tabs>
                                      <w:tab w:val="left" w:pos="1514"/>
                                      <w:tab w:val="left" w:pos="3585"/>
                                    </w:tabs>
                                    <w:spacing w:before="73" w:line="280" w:lineRule="atLeast"/>
                                    <w:ind w:left="108" w:right="2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воспитательный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потенциал урока.</w:t>
                                  </w:r>
                                </w:p>
                              </w:tc>
                            </w:tr>
                            <w:tr w14:paraId="7C4654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0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4FE9DF19">
                                  <w:pPr>
                                    <w:pStyle w:val="12"/>
                                    <w:tabs>
                                      <w:tab w:val="left" w:pos="2677"/>
                                    </w:tabs>
                                    <w:spacing w:before="97" w:line="242" w:lineRule="auto"/>
                                    <w:ind w:right="2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Советник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14:paraId="391F1EFD">
                                  <w:pPr>
                                    <w:pStyle w:val="12"/>
                                    <w:tabs>
                                      <w:tab w:val="left" w:pos="2706"/>
                                    </w:tabs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взаимодействию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1E7383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441931D">
                                  <w:pPr>
                                    <w:pStyle w:val="12"/>
                                    <w:spacing w:before="9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 w14:paraId="1E0DBED3">
                                  <w:pPr>
                                    <w:pStyle w:val="12"/>
                                    <w:tabs>
                                      <w:tab w:val="left" w:pos="1974"/>
                                      <w:tab w:val="left" w:pos="3754"/>
                                    </w:tabs>
                                    <w:spacing w:line="274" w:lineRule="exact"/>
                                    <w:ind w:left="108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планировании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различных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объединений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НКО,</w:t>
                                  </w:r>
                                </w:p>
                              </w:tc>
                            </w:tr>
                          </w:tbl>
                          <w:p w14:paraId="77EB65D6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1" o:spid="_x0000_s1026" o:spt="202" type="#_x0000_t202" style="position:absolute;left:0pt;margin-left:81.7pt;margin-top:394.45pt;height:395.4pt;width:467.5pt;mso-position-horizontal-relative:page;mso-position-vertical-relative:page;z-index:251670528;mso-width-relative:page;mso-height-relative:page;" filled="f" stroked="f" coordsize="21600,21600" o:gfxdata="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BJrQ32gAAAA0BAAAPAAAAAAAAAAEAIAAAACIAAABkcnMvZG93bnJldi54bWxQSwECFAAU&#10;AAAACACHTuJAK1vyZr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48361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77" w:hRule="atLeast"/>
                        </w:trPr>
                        <w:tc>
                          <w:tcPr>
                            <w:tcW w:w="3122" w:type="dxa"/>
                          </w:tcPr>
                          <w:p w14:paraId="56D30D83">
                            <w:pPr>
                              <w:pStyle w:val="12"/>
                              <w:spacing w:before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Педагог-организатор</w:t>
                            </w:r>
                          </w:p>
                          <w:p w14:paraId="39177C5D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48328A9F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F22DA4F">
                            <w:pPr>
                              <w:pStyle w:val="12"/>
                              <w:spacing w:before="7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53CD7848">
                            <w:pPr>
                              <w:pStyle w:val="12"/>
                              <w:tabs>
                                <w:tab w:val="left" w:pos="1699"/>
                              </w:tabs>
                              <w:spacing w:line="237" w:lineRule="auto"/>
                              <w:ind w:right="3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Куратор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Движения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Первых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6247FE">
                            <w:pPr>
                              <w:pStyle w:val="12"/>
                              <w:spacing w:before="97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4385F59D">
                            <w:pPr>
                              <w:pStyle w:val="12"/>
                              <w:tabs>
                                <w:tab w:val="left" w:pos="2157"/>
                                <w:tab w:val="left" w:pos="2363"/>
                                <w:tab w:val="left" w:pos="2925"/>
                                <w:tab w:val="left" w:pos="3299"/>
                              </w:tabs>
                              <w:spacing w:before="92"/>
                              <w:ind w:left="108" w:right="3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проведение школьных мероприятий, обеспечивает участие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муниципальных, региональных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федеральных мероприятиях.</w:t>
                            </w:r>
                          </w:p>
                          <w:p w14:paraId="63D6D19A">
                            <w:pPr>
                              <w:pStyle w:val="12"/>
                              <w:spacing w:before="1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</w:r>
                          </w:p>
                          <w:p w14:paraId="77A8E64B">
                            <w:pPr>
                              <w:pStyle w:val="12"/>
                              <w:ind w:left="108" w:firstLine="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049F82C2">
                            <w:pPr>
                              <w:pStyle w:val="12"/>
                              <w:spacing w:line="274" w:lineRule="exact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различные мероприятия.</w:t>
                            </w:r>
                          </w:p>
                        </w:tc>
                      </w:tr>
                      <w:tr w14:paraId="0A98E6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5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DB536B9">
                            <w:pPr>
                              <w:pStyle w:val="12"/>
                              <w:spacing w:before="97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 дополнительного образования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1756FDD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34D493D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Разрабатывает и обеспечивает реализацию дополнительных общеобразовательных общеразвивающих программ;</w:t>
                            </w:r>
                          </w:p>
                          <w:p w14:paraId="0A04085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7F1B31FE">
                            <w:pPr>
                              <w:pStyle w:val="12"/>
                              <w:spacing w:line="274" w:lineRule="exact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дополнительного образования.</w:t>
                            </w:r>
                          </w:p>
                        </w:tc>
                      </w:tr>
                      <w:tr w14:paraId="36E3F9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25" w:hRule="atLeast"/>
                        </w:trPr>
                        <w:tc>
                          <w:tcPr>
                            <w:tcW w:w="3122" w:type="dxa"/>
                          </w:tcPr>
                          <w:p w14:paraId="504E0288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3B20A9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E4ECBE6">
                            <w:pPr>
                              <w:pStyle w:val="12"/>
                              <w:tabs>
                                <w:tab w:val="left" w:pos="1581"/>
                                <w:tab w:val="left" w:pos="3552"/>
                                <w:tab w:val="left" w:pos="4536"/>
                              </w:tabs>
                              <w:spacing w:before="94" w:line="237" w:lineRule="auto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z w:val="24"/>
                              </w:rPr>
                              <w:t>обучающимися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уровне</w:t>
                            </w:r>
                          </w:p>
                          <w:p w14:paraId="24DC74AB">
                            <w:pPr>
                              <w:pStyle w:val="12"/>
                              <w:spacing w:before="4" w:line="26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коллектива.</w:t>
                            </w:r>
                          </w:p>
                        </w:tc>
                      </w:tr>
                      <w:tr w14:paraId="7329FE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3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78BF96B9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Учитель-предметник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4B92ADC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6CD1651">
                            <w:pPr>
                              <w:pStyle w:val="12"/>
                              <w:tabs>
                                <w:tab w:val="left" w:pos="1514"/>
                                <w:tab w:val="left" w:pos="3585"/>
                              </w:tabs>
                              <w:spacing w:before="73" w:line="280" w:lineRule="atLeast"/>
                              <w:ind w:left="108" w:right="2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Реализует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воспитательный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потенциал урока.</w:t>
                            </w:r>
                          </w:p>
                        </w:tc>
                      </w:tr>
                      <w:tr w14:paraId="7C4654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0" w:hRule="atLeast"/>
                        </w:trPr>
                        <w:tc>
                          <w:tcPr>
                            <w:tcW w:w="3122" w:type="dxa"/>
                          </w:tcPr>
                          <w:p w14:paraId="4FE9DF19">
                            <w:pPr>
                              <w:pStyle w:val="12"/>
                              <w:tabs>
                                <w:tab w:val="left" w:pos="2677"/>
                              </w:tabs>
                              <w:spacing w:before="97" w:line="242" w:lineRule="auto"/>
                              <w:ind w:right="2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Советник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директора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14:paraId="391F1EFD">
                            <w:pPr>
                              <w:pStyle w:val="12"/>
                              <w:tabs>
                                <w:tab w:val="left" w:pos="2706"/>
                              </w:tabs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взаимодействию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B1E7383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441931D">
                            <w:pPr>
                              <w:pStyle w:val="12"/>
                              <w:spacing w:before="9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 w14:paraId="1E0DBED3">
                            <w:pPr>
                              <w:pStyle w:val="12"/>
                              <w:tabs>
                                <w:tab w:val="left" w:pos="1974"/>
                                <w:tab w:val="left" w:pos="3754"/>
                              </w:tabs>
                              <w:spacing w:line="274" w:lineRule="exact"/>
                              <w:ind w:left="108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планировании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различных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общественных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объединений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НКО,</w:t>
                            </w:r>
                          </w:p>
                        </w:tc>
                      </w:tr>
                    </w:tbl>
                    <w:p w14:paraId="77EB65D6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7D7DFC27">
      <w:pPr>
        <w:pStyle w:val="7"/>
        <w:rPr>
          <w:sz w:val="20"/>
        </w:rPr>
      </w:pPr>
    </w:p>
    <w:p w14:paraId="3E7721E4">
      <w:pPr>
        <w:pStyle w:val="7"/>
        <w:rPr>
          <w:sz w:val="20"/>
        </w:rPr>
      </w:pPr>
    </w:p>
    <w:p w14:paraId="71EB0B24">
      <w:pPr>
        <w:pStyle w:val="7"/>
        <w:rPr>
          <w:sz w:val="20"/>
        </w:rPr>
      </w:pPr>
    </w:p>
    <w:p w14:paraId="388CAFA4">
      <w:pPr>
        <w:pStyle w:val="7"/>
        <w:rPr>
          <w:sz w:val="20"/>
        </w:rPr>
      </w:pPr>
    </w:p>
    <w:p w14:paraId="0578A7B2">
      <w:pPr>
        <w:pStyle w:val="7"/>
        <w:rPr>
          <w:sz w:val="20"/>
        </w:rPr>
      </w:pPr>
    </w:p>
    <w:p w14:paraId="56901437">
      <w:pPr>
        <w:pStyle w:val="7"/>
        <w:rPr>
          <w:sz w:val="20"/>
        </w:rPr>
      </w:pPr>
    </w:p>
    <w:p w14:paraId="78DC6377">
      <w:pPr>
        <w:pStyle w:val="7"/>
        <w:rPr>
          <w:sz w:val="20"/>
        </w:rPr>
      </w:pPr>
    </w:p>
    <w:p w14:paraId="6C878A80">
      <w:pPr>
        <w:pStyle w:val="7"/>
        <w:rPr>
          <w:sz w:val="20"/>
        </w:rPr>
      </w:pPr>
    </w:p>
    <w:p w14:paraId="5F9D0EB5">
      <w:pPr>
        <w:pStyle w:val="7"/>
        <w:rPr>
          <w:sz w:val="20"/>
        </w:rPr>
      </w:pPr>
    </w:p>
    <w:p w14:paraId="2EFD0A13">
      <w:pPr>
        <w:pStyle w:val="7"/>
        <w:rPr>
          <w:sz w:val="20"/>
        </w:rPr>
      </w:pPr>
    </w:p>
    <w:p w14:paraId="338D7EB7">
      <w:pPr>
        <w:pStyle w:val="7"/>
        <w:rPr>
          <w:sz w:val="20"/>
        </w:rPr>
      </w:pPr>
    </w:p>
    <w:p w14:paraId="01E57DEA">
      <w:pPr>
        <w:pStyle w:val="7"/>
        <w:rPr>
          <w:sz w:val="20"/>
        </w:rPr>
      </w:pPr>
    </w:p>
    <w:p w14:paraId="4CDF6130">
      <w:pPr>
        <w:pStyle w:val="7"/>
        <w:rPr>
          <w:sz w:val="20"/>
        </w:rPr>
      </w:pPr>
    </w:p>
    <w:p w14:paraId="2190931D">
      <w:pPr>
        <w:pStyle w:val="7"/>
        <w:rPr>
          <w:sz w:val="20"/>
        </w:rPr>
      </w:pPr>
    </w:p>
    <w:p w14:paraId="5576AD11">
      <w:pPr>
        <w:pStyle w:val="7"/>
        <w:rPr>
          <w:sz w:val="20"/>
        </w:rPr>
      </w:pPr>
    </w:p>
    <w:p w14:paraId="3C5CFF60">
      <w:pPr>
        <w:pStyle w:val="7"/>
        <w:rPr>
          <w:sz w:val="20"/>
        </w:rPr>
      </w:pPr>
    </w:p>
    <w:p w14:paraId="3A59419C">
      <w:pPr>
        <w:pStyle w:val="7"/>
        <w:rPr>
          <w:sz w:val="20"/>
        </w:rPr>
      </w:pPr>
    </w:p>
    <w:p w14:paraId="09B8450C">
      <w:pPr>
        <w:pStyle w:val="7"/>
        <w:rPr>
          <w:sz w:val="20"/>
        </w:rPr>
      </w:pPr>
    </w:p>
    <w:p w14:paraId="589EBDD4">
      <w:pPr>
        <w:pStyle w:val="7"/>
        <w:rPr>
          <w:sz w:val="20"/>
        </w:rPr>
      </w:pPr>
    </w:p>
    <w:p w14:paraId="154858C8">
      <w:pPr>
        <w:pStyle w:val="7"/>
        <w:rPr>
          <w:sz w:val="20"/>
        </w:rPr>
      </w:pPr>
    </w:p>
    <w:p w14:paraId="52441EE0">
      <w:pPr>
        <w:pStyle w:val="7"/>
        <w:rPr>
          <w:sz w:val="20"/>
        </w:rPr>
      </w:pPr>
    </w:p>
    <w:p w14:paraId="3330EA0A">
      <w:pPr>
        <w:pStyle w:val="7"/>
        <w:rPr>
          <w:sz w:val="20"/>
        </w:rPr>
      </w:pPr>
    </w:p>
    <w:p w14:paraId="4946856C">
      <w:pPr>
        <w:pStyle w:val="7"/>
        <w:rPr>
          <w:sz w:val="20"/>
        </w:rPr>
      </w:pPr>
    </w:p>
    <w:p w14:paraId="11BF8159">
      <w:pPr>
        <w:pStyle w:val="7"/>
        <w:rPr>
          <w:sz w:val="20"/>
        </w:rPr>
      </w:pPr>
    </w:p>
    <w:p w14:paraId="1F1062C6">
      <w:pPr>
        <w:pStyle w:val="7"/>
        <w:rPr>
          <w:sz w:val="20"/>
        </w:rPr>
      </w:pPr>
    </w:p>
    <w:p w14:paraId="78FF2D62">
      <w:pPr>
        <w:pStyle w:val="7"/>
        <w:rPr>
          <w:sz w:val="20"/>
        </w:rPr>
      </w:pPr>
    </w:p>
    <w:p w14:paraId="71D049E3">
      <w:pPr>
        <w:pStyle w:val="7"/>
        <w:rPr>
          <w:sz w:val="20"/>
        </w:rPr>
      </w:pPr>
    </w:p>
    <w:p w14:paraId="26963796">
      <w:pPr>
        <w:pStyle w:val="7"/>
        <w:rPr>
          <w:sz w:val="20"/>
        </w:rPr>
      </w:pPr>
    </w:p>
    <w:p w14:paraId="2170A15D">
      <w:pPr>
        <w:pStyle w:val="7"/>
        <w:rPr>
          <w:sz w:val="20"/>
        </w:rPr>
      </w:pPr>
    </w:p>
    <w:p w14:paraId="731FD651">
      <w:pPr>
        <w:pStyle w:val="7"/>
        <w:spacing w:before="7"/>
        <w:rPr>
          <w:sz w:val="20"/>
        </w:rPr>
      </w:pPr>
    </w:p>
    <w:p w14:paraId="78A3215C">
      <w:pPr>
        <w:spacing w:before="0"/>
        <w:ind w:left="0" w:right="324" w:firstLine="0"/>
        <w:jc w:val="right"/>
        <w:rPr>
          <w:sz w:val="20"/>
        </w:rPr>
      </w:pPr>
    </w:p>
    <w:p w14:paraId="67325F66">
      <w:pPr>
        <w:pStyle w:val="7"/>
        <w:spacing w:before="2"/>
        <w:rPr>
          <w:sz w:val="9"/>
        </w:rPr>
      </w:pPr>
    </w:p>
    <w:p w14:paraId="7AEC29A3">
      <w:pPr>
        <w:pStyle w:val="7"/>
        <w:spacing w:after="0"/>
        <w:rPr>
          <w:sz w:val="9"/>
        </w:rPr>
        <w:sectPr>
          <w:pgSz w:w="11900" w:h="16850"/>
          <w:pgMar w:top="1100" w:right="0" w:bottom="580" w:left="1275" w:header="0" w:footer="388" w:gutter="0"/>
          <w:cols w:space="720" w:num="1"/>
        </w:sectPr>
      </w:pPr>
    </w:p>
    <w:p w14:paraId="40C331D1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ragraph">
                  <wp:posOffset>-410210</wp:posOffset>
                </wp:positionV>
                <wp:extent cx="5937250" cy="3048000"/>
                <wp:effectExtent l="0" t="0" r="0" b="0"/>
                <wp:wrapNone/>
                <wp:docPr id="363" name="Text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304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F6C60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94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0EC69738">
                                  <w:pPr>
                                    <w:pStyle w:val="12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детскими общественными объединениями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2689332">
                                  <w:pPr>
                                    <w:pStyle w:val="12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12BFF09">
                                  <w:pPr>
                                    <w:pStyle w:val="12"/>
                                    <w:ind w:left="108"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деятельность;</w:t>
                                  </w:r>
                                </w:p>
                                <w:p w14:paraId="46C4BF5D">
                                  <w:pPr>
                                    <w:pStyle w:val="12"/>
                                    <w:spacing w:before="271"/>
                                    <w:ind w:left="108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      </w:r>
                                </w:p>
                                <w:p w14:paraId="0A5F98A5">
                                  <w:pPr>
                                    <w:pStyle w:val="12"/>
                                    <w:tabs>
                                      <w:tab w:val="left" w:pos="2201"/>
                                      <w:tab w:val="left" w:pos="3184"/>
                                      <w:tab w:val="left" w:pos="4748"/>
                                    </w:tabs>
                                    <w:spacing w:before="274"/>
                                    <w:ind w:left="108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заинтересованными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общественными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организациями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предупреждению</w:t>
                                  </w:r>
                                </w:p>
                                <w:p w14:paraId="1480FFEB">
                                  <w:pPr>
                                    <w:pStyle w:val="12"/>
                                    <w:spacing w:line="274" w:lineRule="exact"/>
                                    <w:ind w:left="108"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негативного и противоправного поведения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обучающихся.</w:t>
                                  </w:r>
                                </w:p>
                              </w:tc>
                            </w:tr>
                          </w:tbl>
                          <w:p w14:paraId="2E8B9813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3" o:spid="_x0000_s1026" o:spt="202" type="#_x0000_t202" style="position:absolute;left:0pt;margin-left:77.5pt;margin-top:-32.3pt;height:240pt;width:467.5pt;mso-position-horizontal-relative:page;z-index:251671552;mso-width-relative:page;mso-height-relative:page;" filled="f" stroked="f" coordsize="21600,21600" o:gfxdata="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DB9ra2gAAAAwBAAAPAAAAAAAAAAEAIAAAACIAAABkcnMvZG93bnJldi54bWxQSwECFAAU&#10;AAAACACHTuJAFELadb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F6C60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94" w:hRule="atLeast"/>
                        </w:trPr>
                        <w:tc>
                          <w:tcPr>
                            <w:tcW w:w="3122" w:type="dxa"/>
                          </w:tcPr>
                          <w:p w14:paraId="0EC69738">
                            <w:pPr>
                              <w:pStyle w:val="12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детскими общественными объединениями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2689332">
                            <w:pPr>
                              <w:pStyle w:val="12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66" w:type="dxa"/>
                          </w:tcPr>
                          <w:p w14:paraId="312BFF09">
                            <w:pPr>
                              <w:pStyle w:val="12"/>
                              <w:ind w:left="108"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деятельность;</w:t>
                            </w:r>
                          </w:p>
                          <w:p w14:paraId="46C4BF5D">
                            <w:pPr>
                              <w:pStyle w:val="12"/>
                              <w:spacing w:before="271"/>
                              <w:ind w:left="108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</w:r>
                          </w:p>
                          <w:p w14:paraId="0A5F98A5">
                            <w:pPr>
                              <w:pStyle w:val="12"/>
                              <w:tabs>
                                <w:tab w:val="left" w:pos="2201"/>
                                <w:tab w:val="left" w:pos="3184"/>
                                <w:tab w:val="left" w:pos="4748"/>
                              </w:tabs>
                              <w:spacing w:before="274"/>
                              <w:ind w:left="108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заинтересованными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общественными </w:t>
                            </w:r>
                            <w:r>
                              <w:rPr>
                                <w:sz w:val="24"/>
                              </w:rPr>
                              <w:t>организациями</w:t>
                            </w:r>
                            <w:r>
                              <w:rPr>
                                <w:spacing w:val="54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предупреждению</w:t>
                            </w:r>
                          </w:p>
                          <w:p w14:paraId="1480FFEB">
                            <w:pPr>
                              <w:pStyle w:val="12"/>
                              <w:spacing w:line="274" w:lineRule="exact"/>
                              <w:ind w:left="108"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негативного и противоправного поведения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обучающихся.</w:t>
                            </w:r>
                          </w:p>
                        </w:tc>
                      </w:tr>
                    </w:tbl>
                    <w:p w14:paraId="2E8B9813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16E6C2D0">
      <w:pPr>
        <w:pStyle w:val="7"/>
        <w:rPr>
          <w:sz w:val="20"/>
        </w:rPr>
      </w:pPr>
    </w:p>
    <w:p w14:paraId="548F379E">
      <w:pPr>
        <w:pStyle w:val="7"/>
        <w:rPr>
          <w:sz w:val="20"/>
        </w:rPr>
      </w:pPr>
    </w:p>
    <w:p w14:paraId="7C9BE493">
      <w:pPr>
        <w:pStyle w:val="7"/>
        <w:rPr>
          <w:sz w:val="20"/>
        </w:rPr>
      </w:pPr>
    </w:p>
    <w:p w14:paraId="08E747E1">
      <w:pPr>
        <w:pStyle w:val="7"/>
        <w:rPr>
          <w:sz w:val="20"/>
        </w:rPr>
      </w:pPr>
    </w:p>
    <w:p w14:paraId="5DE6CFF6">
      <w:pPr>
        <w:pStyle w:val="7"/>
        <w:rPr>
          <w:sz w:val="20"/>
        </w:rPr>
      </w:pPr>
    </w:p>
    <w:p w14:paraId="15BF9B84">
      <w:pPr>
        <w:pStyle w:val="7"/>
        <w:rPr>
          <w:sz w:val="20"/>
        </w:rPr>
      </w:pPr>
    </w:p>
    <w:p w14:paraId="1732D7AE">
      <w:pPr>
        <w:pStyle w:val="7"/>
        <w:rPr>
          <w:sz w:val="20"/>
        </w:rPr>
      </w:pPr>
    </w:p>
    <w:p w14:paraId="0E1D5545">
      <w:pPr>
        <w:pStyle w:val="7"/>
        <w:rPr>
          <w:sz w:val="20"/>
        </w:rPr>
      </w:pPr>
    </w:p>
    <w:p w14:paraId="13D455DA">
      <w:pPr>
        <w:pStyle w:val="7"/>
        <w:rPr>
          <w:sz w:val="20"/>
        </w:rPr>
      </w:pPr>
    </w:p>
    <w:p w14:paraId="623F2CB2">
      <w:pPr>
        <w:pStyle w:val="7"/>
        <w:rPr>
          <w:sz w:val="20"/>
        </w:rPr>
      </w:pPr>
    </w:p>
    <w:p w14:paraId="1325C026">
      <w:pPr>
        <w:pStyle w:val="7"/>
        <w:rPr>
          <w:sz w:val="20"/>
        </w:rPr>
      </w:pPr>
    </w:p>
    <w:p w14:paraId="61567CA6">
      <w:pPr>
        <w:pStyle w:val="7"/>
        <w:rPr>
          <w:sz w:val="20"/>
        </w:rPr>
      </w:pPr>
    </w:p>
    <w:p w14:paraId="605AEA18">
      <w:pPr>
        <w:pStyle w:val="7"/>
        <w:rPr>
          <w:sz w:val="20"/>
        </w:rPr>
      </w:pPr>
    </w:p>
    <w:p w14:paraId="116D8749">
      <w:pPr>
        <w:pStyle w:val="7"/>
        <w:rPr>
          <w:sz w:val="20"/>
        </w:rPr>
      </w:pPr>
    </w:p>
    <w:p w14:paraId="6FF32B38">
      <w:pPr>
        <w:pStyle w:val="7"/>
        <w:rPr>
          <w:sz w:val="20"/>
        </w:rPr>
      </w:pPr>
    </w:p>
    <w:p w14:paraId="67965E71">
      <w:pPr>
        <w:pStyle w:val="7"/>
        <w:rPr>
          <w:sz w:val="20"/>
        </w:rPr>
      </w:pPr>
    </w:p>
    <w:p w14:paraId="179B7D4C">
      <w:pPr>
        <w:pStyle w:val="7"/>
        <w:rPr>
          <w:sz w:val="20"/>
        </w:rPr>
      </w:pPr>
    </w:p>
    <w:p w14:paraId="132CE48B">
      <w:pPr>
        <w:spacing w:before="0"/>
        <w:ind w:left="0" w:right="324" w:firstLine="0"/>
        <w:jc w:val="right"/>
        <w:rPr>
          <w:sz w:val="20"/>
        </w:rPr>
      </w:pPr>
    </w:p>
    <w:p w14:paraId="14FC0AB7">
      <w:pPr>
        <w:pStyle w:val="7"/>
        <w:spacing w:before="55"/>
        <w:rPr>
          <w:sz w:val="20"/>
        </w:rPr>
      </w:pPr>
    </w:p>
    <w:p w14:paraId="4470C714">
      <w:pPr>
        <w:pStyle w:val="2"/>
        <w:numPr>
          <w:ilvl w:val="1"/>
          <w:numId w:val="12"/>
        </w:numPr>
        <w:tabs>
          <w:tab w:val="left" w:pos="759"/>
          <w:tab w:val="left" w:pos="9807"/>
        </w:tabs>
        <w:spacing w:before="0" w:after="0" w:line="240" w:lineRule="auto"/>
        <w:ind w:left="759" w:right="0" w:hanging="364"/>
        <w:jc w:val="left"/>
      </w:pPr>
      <w:r>
        <w:rPr>
          <w:color w:val="000000"/>
          <w:spacing w:val="-2"/>
          <w:shd w:val="clear" w:color="auto" w:fill="D9D9D9"/>
        </w:rPr>
        <w:t>Нормативно-методическое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19706865">
      <w:pPr>
        <w:pStyle w:val="7"/>
        <w:spacing w:before="271" w:line="242" w:lineRule="auto"/>
        <w:ind w:left="424" w:firstLine="566"/>
      </w:pPr>
      <w:r>
        <w:t>Подготовка приказов и</w:t>
      </w:r>
      <w:r>
        <w:rPr>
          <w:spacing w:val="40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 воспитания в образовательный процесс.</w:t>
      </w:r>
    </w:p>
    <w:p w14:paraId="5BAF27A7">
      <w:pPr>
        <w:pStyle w:val="7"/>
        <w:tabs>
          <w:tab w:val="left" w:pos="2555"/>
          <w:tab w:val="left" w:pos="4295"/>
          <w:tab w:val="left" w:pos="5681"/>
          <w:tab w:val="left" w:pos="7337"/>
          <w:tab w:val="left" w:pos="8497"/>
        </w:tabs>
        <w:spacing w:line="271" w:lineRule="exact"/>
        <w:ind w:left="991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содержащих</w:t>
      </w:r>
    </w:p>
    <w:p w14:paraId="4268AF32">
      <w:pPr>
        <w:pStyle w:val="7"/>
        <w:tabs>
          <w:tab w:val="left" w:pos="6998"/>
        </w:tabs>
        <w:spacing w:before="5" w:line="237" w:lineRule="auto"/>
        <w:ind w:left="424" w:right="841"/>
      </w:pPr>
      <w:r>
        <w:t>«методические</w:t>
      </w:r>
      <w:r>
        <w:rPr>
          <w:spacing w:val="40"/>
        </w:rPr>
        <w:t xml:space="preserve"> </w:t>
      </w:r>
      <w:r>
        <w:t>шлейфы»,</w:t>
      </w:r>
      <w:r>
        <w:rPr>
          <w:spacing w:val="40"/>
        </w:rPr>
        <w:t xml:space="preserve"> </w:t>
      </w:r>
      <w:r>
        <w:t>видеоуроков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видеомероприятий</w:t>
      </w:r>
      <w:r>
        <w:tab/>
      </w:r>
      <w:r>
        <w:t>по</w:t>
      </w:r>
      <w:r>
        <w:rPr>
          <w:spacing w:val="14"/>
        </w:rPr>
        <w:t xml:space="preserve"> </w:t>
      </w:r>
      <w:r>
        <w:t xml:space="preserve">учебно-воспитательной </w:t>
      </w:r>
      <w:r>
        <w:rPr>
          <w:spacing w:val="-2"/>
        </w:rPr>
        <w:t>работе.</w:t>
      </w:r>
    </w:p>
    <w:p w14:paraId="295B56AC">
      <w:pPr>
        <w:pStyle w:val="7"/>
        <w:spacing w:before="6" w:line="237" w:lineRule="auto"/>
        <w:ind w:left="424" w:firstLine="566"/>
      </w:pPr>
      <w:r>
        <w:t>Создание</w:t>
      </w:r>
      <w:r>
        <w:rPr>
          <w:spacing w:val="80"/>
        </w:rPr>
        <w:t xml:space="preserve"> </w:t>
      </w:r>
      <w:r>
        <w:t>рабочей</w:t>
      </w:r>
      <w:r>
        <w:rPr>
          <w:spacing w:val="30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2024-2025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приложением</w:t>
      </w:r>
      <w:r>
        <w:rPr>
          <w:spacing w:val="80"/>
        </w:rPr>
        <w:t xml:space="preserve"> </w:t>
      </w:r>
      <w:r>
        <w:t>плана воспитательной работы НОО.</w:t>
      </w:r>
    </w:p>
    <w:p w14:paraId="1D1913B2">
      <w:pPr>
        <w:pStyle w:val="7"/>
        <w:spacing w:before="5" w:line="237" w:lineRule="auto"/>
        <w:ind w:left="424" w:firstLine="566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новых направлений программ воспитания.</w:t>
      </w:r>
    </w:p>
    <w:p w14:paraId="4E29E6D8">
      <w:pPr>
        <w:pStyle w:val="7"/>
        <w:spacing w:before="4"/>
        <w:ind w:left="991" w:right="841"/>
      </w:pPr>
      <w:r>
        <w:t>Подготовка/корректировка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общеразвивающих</w:t>
      </w:r>
      <w:r>
        <w:rPr>
          <w:spacing w:val="-1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школы. Сайт,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 будут отражены</w:t>
      </w:r>
      <w:r>
        <w:rPr>
          <w:spacing w:val="40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результаты программы воспитания. Школьные</w:t>
      </w:r>
      <w:r>
        <w:rPr>
          <w:spacing w:val="-10"/>
        </w:rPr>
        <w:t xml:space="preserve"> </w:t>
      </w:r>
      <w:r>
        <w:t>нормативно-правовые</w:t>
      </w:r>
      <w:r>
        <w:rPr>
          <w:spacing w:val="-10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 Устав школы</w:t>
      </w:r>
    </w:p>
    <w:p w14:paraId="3AFE3888">
      <w:pPr>
        <w:pStyle w:val="7"/>
        <w:ind w:left="991"/>
        <w:rPr>
          <w:rFonts w:hint="default"/>
          <w:lang w:val="ru-RU"/>
        </w:rPr>
      </w:pPr>
      <w:r>
        <w:t>Локальные</w:t>
      </w:r>
      <w:r>
        <w:rPr>
          <w:spacing w:val="-10"/>
        </w:rPr>
        <w:t xml:space="preserve"> </w:t>
      </w:r>
      <w:r>
        <w:rPr>
          <w:spacing w:val="-4"/>
        </w:rPr>
        <w:t>акты</w:t>
      </w:r>
      <w:r>
        <w:rPr>
          <w:rFonts w:hint="default"/>
          <w:spacing w:val="-4"/>
          <w:lang w:val="ru-RU"/>
        </w:rPr>
        <w:t>.</w:t>
      </w:r>
    </w:p>
    <w:p w14:paraId="4884A159">
      <w:pPr>
        <w:pStyle w:val="7"/>
        <w:spacing w:before="275"/>
        <w:ind w:left="991"/>
      </w:pPr>
      <w:r>
        <w:t>С</w:t>
      </w:r>
      <w:r>
        <w:rPr>
          <w:spacing w:val="20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принятыми</w:t>
      </w:r>
      <w:r>
        <w:rPr>
          <w:spacing w:val="19"/>
        </w:rPr>
        <w:t xml:space="preserve"> </w:t>
      </w:r>
      <w:r>
        <w:t>поправками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федеральному</w:t>
      </w:r>
      <w:r>
        <w:rPr>
          <w:spacing w:val="13"/>
        </w:rPr>
        <w:t xml:space="preserve"> </w:t>
      </w:r>
      <w:r>
        <w:t>закону</w:t>
      </w:r>
      <w:r>
        <w:rPr>
          <w:spacing w:val="18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rPr>
          <w:spacing w:val="-5"/>
        </w:rPr>
        <w:t>27</w:t>
      </w:r>
    </w:p>
    <w:p w14:paraId="67EEAFF5">
      <w:pPr>
        <w:pStyle w:val="7"/>
        <w:spacing w:before="4" w:line="237" w:lineRule="auto"/>
        <w:ind w:left="424"/>
      </w:pP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 определена система организации воспитательной работы в сфере образования:</w:t>
      </w:r>
    </w:p>
    <w:p w14:paraId="2DE01E5A">
      <w:pPr>
        <w:pStyle w:val="11"/>
        <w:numPr>
          <w:ilvl w:val="2"/>
          <w:numId w:val="12"/>
        </w:numPr>
        <w:tabs>
          <w:tab w:val="left" w:pos="1173"/>
          <w:tab w:val="left" w:pos="2785"/>
          <w:tab w:val="left" w:pos="3552"/>
          <w:tab w:val="left" w:pos="3989"/>
          <w:tab w:val="left" w:pos="5289"/>
          <w:tab w:val="left" w:pos="5730"/>
          <w:tab w:val="left" w:pos="6695"/>
          <w:tab w:val="left" w:pos="7179"/>
          <w:tab w:val="left" w:pos="8349"/>
          <w:tab w:val="left" w:pos="9658"/>
        </w:tabs>
        <w:spacing w:before="6" w:after="0" w:line="237" w:lineRule="auto"/>
        <w:ind w:left="991" w:right="850" w:firstLine="0"/>
        <w:jc w:val="left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14.07.2022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298-ФЗ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>внесении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Федеральный закон "Об образовании в Российской Федерации";</w:t>
      </w:r>
    </w:p>
    <w:p w14:paraId="15693EE9">
      <w:pPr>
        <w:pStyle w:val="11"/>
        <w:numPr>
          <w:ilvl w:val="2"/>
          <w:numId w:val="12"/>
        </w:numPr>
        <w:tabs>
          <w:tab w:val="left" w:pos="1173"/>
        </w:tabs>
        <w:spacing w:before="4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воспитания»;</w:t>
      </w:r>
    </w:p>
    <w:p w14:paraId="49E52120">
      <w:pPr>
        <w:pStyle w:val="11"/>
        <w:numPr>
          <w:ilvl w:val="2"/>
          <w:numId w:val="12"/>
        </w:numPr>
        <w:tabs>
          <w:tab w:val="left" w:pos="1173"/>
        </w:tabs>
        <w:spacing w:before="0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72C6B90D">
      <w:pPr>
        <w:pStyle w:val="7"/>
      </w:pPr>
    </w:p>
    <w:p w14:paraId="6F5EB619">
      <w:pPr>
        <w:pStyle w:val="11"/>
        <w:numPr>
          <w:ilvl w:val="0"/>
          <w:numId w:val="13"/>
        </w:numPr>
        <w:tabs>
          <w:tab w:val="left" w:pos="1143"/>
          <w:tab w:val="left" w:pos="1145"/>
          <w:tab w:val="left" w:pos="7925"/>
        </w:tabs>
        <w:spacing w:before="0" w:after="0" w:line="242" w:lineRule="auto"/>
        <w:ind w:left="1145" w:right="853" w:hanging="360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>(Указ</w:t>
      </w:r>
      <w:r>
        <w:rPr>
          <w:spacing w:val="8"/>
          <w:sz w:val="24"/>
        </w:rPr>
        <w:t xml:space="preserve"> </w:t>
      </w:r>
      <w:r>
        <w:rPr>
          <w:sz w:val="24"/>
        </w:rPr>
        <w:t>Президента Российской Федерации от 02 июля 2021 г. №400)</w:t>
      </w:r>
    </w:p>
    <w:p w14:paraId="3184BE7A">
      <w:pPr>
        <w:pStyle w:val="11"/>
        <w:numPr>
          <w:ilvl w:val="0"/>
          <w:numId w:val="13"/>
        </w:numPr>
        <w:tabs>
          <w:tab w:val="left" w:pos="1143"/>
          <w:tab w:val="left" w:pos="1145"/>
          <w:tab w:val="left" w:pos="1830"/>
          <w:tab w:val="left" w:pos="3787"/>
          <w:tab w:val="left" w:pos="6888"/>
        </w:tabs>
        <w:spacing w:before="0" w:after="0" w:line="240" w:lineRule="auto"/>
        <w:ind w:left="1145" w:right="847" w:hanging="360"/>
        <w:jc w:val="left"/>
        <w:rPr>
          <w:sz w:val="24"/>
        </w:rPr>
      </w:pPr>
      <w:r>
        <w:rPr>
          <w:sz w:val="24"/>
        </w:rPr>
        <w:t xml:space="preserve">Стратегия развития воспитания в Российской Федерации на период до 2025 года и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(распоряжения</w:t>
      </w:r>
      <w:r>
        <w:rPr>
          <w:sz w:val="24"/>
        </w:rPr>
        <w:tab/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 от 29 мая 2015г. № 996-р, от 12 ноября 2020 г. №2945-р);</w:t>
      </w:r>
    </w:p>
    <w:p w14:paraId="4799025B">
      <w:pPr>
        <w:pStyle w:val="11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Распоряжение Правительства РФ от 31 марта 2022 г. N</w:t>
      </w:r>
      <w:r>
        <w:rPr>
          <w:spacing w:val="-7"/>
          <w:sz w:val="24"/>
        </w:rPr>
        <w:t xml:space="preserve"> </w:t>
      </w:r>
      <w:r>
        <w:rPr>
          <w:sz w:val="24"/>
        </w:rPr>
        <w:t>678-р «Об утверждении Концепции развития дополнительного образования детей до 2030 г. и плана мероприятий по ее реализации»;</w:t>
      </w:r>
    </w:p>
    <w:p w14:paraId="571842EA">
      <w:pPr>
        <w:pStyle w:val="11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2" w:lineRule="auto"/>
        <w:ind w:left="1145" w:right="848" w:hanging="36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(с изменениями и дополнениями);</w:t>
      </w:r>
    </w:p>
    <w:p w14:paraId="227083F7">
      <w:pPr>
        <w:pStyle w:val="11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2" w:lineRule="auto"/>
        <w:ind w:left="1145" w:right="841" w:hanging="36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z w:val="24"/>
        </w:rPr>
        <w:t>г. N809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</w:p>
    <w:p w14:paraId="6B7C23CA">
      <w:pPr>
        <w:pStyle w:val="7"/>
        <w:spacing w:before="77"/>
        <w:ind w:left="1145"/>
        <w:jc w:val="both"/>
      </w:pPr>
      <w:r>
        <w:t>российских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rPr>
          <w:spacing w:val="-2"/>
        </w:rPr>
        <w:t>ценностей»;</w:t>
      </w:r>
    </w:p>
    <w:p w14:paraId="762E8098">
      <w:pPr>
        <w:pStyle w:val="11"/>
        <w:numPr>
          <w:ilvl w:val="0"/>
          <w:numId w:val="13"/>
        </w:numPr>
        <w:tabs>
          <w:tab w:val="left" w:pos="1143"/>
          <w:tab w:val="left" w:pos="1145"/>
        </w:tabs>
        <w:spacing w:before="2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2C7D1237">
      <w:pPr>
        <w:pStyle w:val="11"/>
        <w:numPr>
          <w:ilvl w:val="0"/>
          <w:numId w:val="13"/>
        </w:numPr>
        <w:tabs>
          <w:tab w:val="left" w:pos="1143"/>
        </w:tabs>
        <w:spacing w:before="0" w:after="0" w:line="274" w:lineRule="exact"/>
        <w:ind w:left="1143" w:right="0" w:hanging="35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12.05.2020г.</w:t>
      </w:r>
    </w:p>
    <w:p w14:paraId="1D865871">
      <w:pPr>
        <w:pStyle w:val="11"/>
        <w:numPr>
          <w:ilvl w:val="0"/>
          <w:numId w:val="13"/>
        </w:numPr>
        <w:tabs>
          <w:tab w:val="left" w:pos="1143"/>
          <w:tab w:val="left" w:pos="1145"/>
        </w:tabs>
        <w:spacing w:before="3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 классное руководство в общеобразовательных организациях»;</w:t>
      </w:r>
    </w:p>
    <w:p w14:paraId="0DDE0008">
      <w:pPr>
        <w:pStyle w:val="11"/>
        <w:numPr>
          <w:ilvl w:val="0"/>
          <w:numId w:val="13"/>
        </w:numPr>
        <w:tabs>
          <w:tab w:val="left" w:pos="1143"/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Приказ Минобрнауки России от 27.06.2017 № 602 "Об утверждении Порядка 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организации, осуществляющей образовательную деятельность".</w:t>
      </w:r>
    </w:p>
    <w:p w14:paraId="0A9A05B5">
      <w:pPr>
        <w:pStyle w:val="7"/>
        <w:rPr>
          <w:sz w:val="20"/>
        </w:rPr>
      </w:pPr>
    </w:p>
    <w:p w14:paraId="47C5366A">
      <w:pPr>
        <w:pStyle w:val="7"/>
        <w:spacing w:before="74"/>
        <w:rPr>
          <w:sz w:val="20"/>
        </w:rPr>
      </w:pPr>
    </w:p>
    <w:p w14:paraId="4FD5355F">
      <w:pPr>
        <w:pStyle w:val="7"/>
        <w:spacing w:before="74"/>
        <w:rPr>
          <w:sz w:val="20"/>
        </w:rPr>
      </w:pPr>
    </w:p>
    <w:p w14:paraId="47750404">
      <w:pPr>
        <w:pStyle w:val="7"/>
        <w:spacing w:before="74"/>
        <w:rPr>
          <w:sz w:val="20"/>
        </w:rPr>
      </w:pPr>
    </w:p>
    <w:p w14:paraId="02F2E3B0">
      <w:pPr>
        <w:pStyle w:val="7"/>
        <w:spacing w:before="74"/>
        <w:rPr>
          <w:sz w:val="20"/>
        </w:rPr>
      </w:pPr>
    </w:p>
    <w:p w14:paraId="0680A6C6">
      <w:pPr>
        <w:pStyle w:val="2"/>
        <w:tabs>
          <w:tab w:val="left" w:pos="9807"/>
        </w:tabs>
        <w:spacing w:before="273"/>
        <w:ind w:left="0" w:leftChars="0" w:firstLine="0" w:firstLineChars="0"/>
      </w:pPr>
      <w:r>
        <w:rPr>
          <w:color w:val="000000"/>
          <w:u w:val="single"/>
          <w:shd w:val="clear" w:color="auto" w:fill="D9D9D9"/>
        </w:rPr>
        <w:t>3.</w:t>
      </w:r>
      <w:r>
        <w:rPr>
          <w:rFonts w:hint="default"/>
          <w:color w:val="000000"/>
          <w:u w:val="single"/>
          <w:shd w:val="clear" w:color="auto" w:fill="D9D9D9"/>
          <w:lang w:val="ru-RU"/>
        </w:rPr>
        <w:t>3</w:t>
      </w:r>
      <w:r>
        <w:rPr>
          <w:color w:val="000000"/>
          <w:spacing w:val="-3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Анализ</w:t>
      </w:r>
      <w:r>
        <w:rPr>
          <w:color w:val="000000"/>
          <w:spacing w:val="-7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воспитательного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процесса</w:t>
      </w:r>
      <w:r>
        <w:rPr>
          <w:color w:val="000000"/>
          <w:u w:val="single"/>
          <w:shd w:val="clear" w:color="auto" w:fill="D9D9D9"/>
        </w:rPr>
        <w:tab/>
      </w:r>
    </w:p>
    <w:p w14:paraId="0E10266C">
      <w:pPr>
        <w:pStyle w:val="7"/>
        <w:spacing w:before="271"/>
        <w:ind w:left="424" w:right="855" w:firstLine="566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5DF58F06">
      <w:pPr>
        <w:pStyle w:val="7"/>
        <w:spacing w:line="274" w:lineRule="exact"/>
        <w:ind w:left="991"/>
        <w:jc w:val="both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школы</w:t>
      </w:r>
      <w:r>
        <w:rPr>
          <w:spacing w:val="-2"/>
        </w:rPr>
        <w:t>.</w:t>
      </w:r>
    </w:p>
    <w:p w14:paraId="4A3146BB">
      <w:pPr>
        <w:pStyle w:val="7"/>
        <w:spacing w:before="5" w:line="237" w:lineRule="auto"/>
        <w:ind w:left="424" w:right="855" w:firstLine="566"/>
        <w:jc w:val="both"/>
      </w:pPr>
      <w:r>
        <w:t>Основными принципами, на основе которых осуществляется самоанализ воспитательной работы в лицее, являются:</w:t>
      </w:r>
    </w:p>
    <w:p w14:paraId="11B8FEF5">
      <w:pPr>
        <w:pStyle w:val="7"/>
        <w:spacing w:before="3"/>
        <w:ind w:left="1145" w:right="852" w:hanging="360"/>
        <w:jc w:val="both"/>
      </w:pPr>
      <w:r>
        <w:rPr>
          <w:rFonts w:ascii="Wingdings" w:hAnsi="Wingdings"/>
        </w:rPr>
        <w:t></w:t>
      </w:r>
      <w:r>
        <w:t xml:space="preserve"> принцип гуманистической направленности осуществляемого анализа, ориентирующий экспертов на уважительное отношение, как к воспитанникам, так</w:t>
      </w:r>
      <w:r>
        <w:rPr>
          <w:spacing w:val="40"/>
        </w:rPr>
        <w:t xml:space="preserve"> </w:t>
      </w:r>
      <w:r>
        <w:t>и к педагогам, реализующим воспитательный процесс;</w:t>
      </w:r>
    </w:p>
    <w:p w14:paraId="3F75F915">
      <w:pPr>
        <w:pStyle w:val="7"/>
        <w:ind w:left="1145" w:right="838" w:hanging="360"/>
        <w:jc w:val="both"/>
      </w:pPr>
      <w:r>
        <w:rPr>
          <w:rFonts w:ascii="Wingdings" w:hAnsi="Wingdings"/>
        </w:rPr>
        <w:t></w:t>
      </w:r>
      <w:r>
        <w:t xml:space="preserve">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1E7ED3A1">
      <w:pPr>
        <w:pStyle w:val="7"/>
        <w:ind w:left="1145" w:right="846" w:hanging="360"/>
        <w:jc w:val="both"/>
      </w:pPr>
      <w:r>
        <w:rPr>
          <w:rFonts w:ascii="Wingdings" w:hAnsi="Wingdings"/>
        </w:rPr>
        <w:t></w:t>
      </w:r>
      <w: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DC243A7">
      <w:pPr>
        <w:pStyle w:val="7"/>
        <w:spacing w:before="44" w:line="194" w:lineRule="auto"/>
        <w:ind w:left="1145" w:right="945" w:rightChars="0" w:hanging="360"/>
        <w:jc w:val="both"/>
        <w:rPr>
          <w:position w:val="10"/>
          <w:sz w:val="20"/>
        </w:rPr>
      </w:pPr>
      <w:r>
        <w:rPr>
          <w:rFonts w:ascii="Wingdings" w:hAnsi="Wingdings"/>
        </w:rPr>
        <w:t></w:t>
      </w:r>
      <w:r>
        <w:t xml:space="preserve"> принцип</w:t>
      </w:r>
      <w:r>
        <w:rPr>
          <w:spacing w:val="40"/>
        </w:rPr>
        <w:t xml:space="preserve"> </w:t>
      </w:r>
      <w:r>
        <w:t>разделенной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школьников,</w:t>
      </w:r>
      <w:r>
        <w:rPr>
          <w:spacing w:val="74"/>
          <w:w w:val="150"/>
        </w:rPr>
        <w:t xml:space="preserve"> </w:t>
      </w:r>
      <w:r>
        <w:t>ориентирующий</w:t>
      </w:r>
      <w:r>
        <w:rPr>
          <w:spacing w:val="26"/>
        </w:rPr>
        <w:t xml:space="preserve">  </w:t>
      </w:r>
      <w:r>
        <w:t>экспертов</w:t>
      </w:r>
      <w:r>
        <w:rPr>
          <w:spacing w:val="25"/>
        </w:rPr>
        <w:t xml:space="preserve">  </w:t>
      </w:r>
      <w:r>
        <w:t>на</w:t>
      </w:r>
      <w:r>
        <w:rPr>
          <w:spacing w:val="77"/>
          <w:w w:val="150"/>
        </w:rPr>
        <w:t xml:space="preserve"> </w:t>
      </w:r>
      <w:r>
        <w:t>понимание</w:t>
      </w:r>
      <w:r>
        <w:rPr>
          <w:spacing w:val="25"/>
        </w:rPr>
        <w:t xml:space="preserve">  </w:t>
      </w:r>
      <w:r>
        <w:t>того,</w:t>
      </w:r>
      <w:r>
        <w:rPr>
          <w:spacing w:val="25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t>личностное</w:t>
      </w:r>
      <w:r>
        <w:rPr>
          <w:spacing w:val="62"/>
          <w:w w:val="150"/>
        </w:rPr>
        <w:t xml:space="preserve">  </w:t>
      </w:r>
    </w:p>
    <w:p w14:paraId="33195BC6">
      <w:pPr>
        <w:pStyle w:val="7"/>
        <w:ind w:left="1145" w:right="849"/>
        <w:jc w:val="both"/>
      </w:pPr>
      <w:r>
        <w:t>развитие</w:t>
      </w:r>
      <w:r>
        <w:rPr>
          <w:spacing w:val="-10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лицей участвует наряду с другими социальными институтами), так и стихийной социализации и саморазвития детей.</w:t>
      </w:r>
    </w:p>
    <w:p w14:paraId="1915C0AD">
      <w:pPr>
        <w:pStyle w:val="7"/>
        <w:spacing w:line="274" w:lineRule="exact"/>
        <w:ind w:left="424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771C7481">
      <w:pPr>
        <w:pStyle w:val="3"/>
        <w:tabs>
          <w:tab w:val="left" w:pos="9807"/>
        </w:tabs>
        <w:ind w:left="395"/>
        <w:jc w:val="left"/>
        <w:rPr>
          <w:b w:val="0"/>
          <w:i w:val="0"/>
          <w:highlight w:val="lightGray"/>
        </w:rPr>
      </w:pPr>
      <w:r>
        <w:rPr>
          <w:b w:val="0"/>
          <w:i w:val="0"/>
          <w:color w:val="000000"/>
          <w:spacing w:val="-3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Условия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</w:t>
      </w:r>
      <w:r>
        <w:rPr>
          <w:color w:val="000000"/>
          <w:spacing w:val="6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по</w:t>
      </w:r>
      <w:r>
        <w:rPr>
          <w:color w:val="000000"/>
          <w:spacing w:val="5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четырем</w:t>
      </w:r>
      <w:r>
        <w:rPr>
          <w:color w:val="000000"/>
          <w:spacing w:val="-2"/>
          <w:highlight w:val="lightGray"/>
          <w:shd w:val="clear" w:color="auto" w:fill="FDE9D9"/>
        </w:rPr>
        <w:t xml:space="preserve"> составляющим</w:t>
      </w:r>
      <w:r>
        <w:rPr>
          <w:b w:val="0"/>
          <w:i w:val="0"/>
          <w:color w:val="000000"/>
          <w:spacing w:val="-2"/>
          <w:highlight w:val="lightGray"/>
          <w:shd w:val="clear" w:color="auto" w:fill="FDE9D9"/>
        </w:rPr>
        <w:t>:</w:t>
      </w:r>
      <w:r>
        <w:rPr>
          <w:b w:val="0"/>
          <w:i w:val="0"/>
          <w:color w:val="000000"/>
          <w:highlight w:val="lightGray"/>
          <w:shd w:val="clear" w:color="auto" w:fill="FDE9D9"/>
        </w:rPr>
        <w:tab/>
      </w:r>
    </w:p>
    <w:p w14:paraId="390005E1">
      <w:pPr>
        <w:pStyle w:val="11"/>
        <w:numPr>
          <w:ilvl w:val="0"/>
          <w:numId w:val="14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07303EB">
      <w:pPr>
        <w:pStyle w:val="11"/>
        <w:numPr>
          <w:ilvl w:val="0"/>
          <w:numId w:val="14"/>
        </w:numPr>
        <w:tabs>
          <w:tab w:val="left" w:pos="783"/>
        </w:tabs>
        <w:spacing w:before="3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6F97D7B">
      <w:pPr>
        <w:pStyle w:val="11"/>
        <w:numPr>
          <w:ilvl w:val="0"/>
          <w:numId w:val="14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6230D0">
      <w:pPr>
        <w:pStyle w:val="11"/>
        <w:numPr>
          <w:ilvl w:val="0"/>
          <w:numId w:val="14"/>
        </w:numPr>
        <w:tabs>
          <w:tab w:val="left" w:pos="783"/>
        </w:tabs>
        <w:spacing w:before="3" w:after="0" w:line="240" w:lineRule="auto"/>
        <w:ind w:left="783" w:right="0" w:hanging="359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39C38EDC">
      <w:pPr>
        <w:pStyle w:val="3"/>
        <w:tabs>
          <w:tab w:val="left" w:pos="429"/>
          <w:tab w:val="left" w:pos="9807"/>
        </w:tabs>
        <w:ind w:left="35"/>
        <w:jc w:val="left"/>
        <w:rPr>
          <w:highlight w:val="lightGray"/>
        </w:rPr>
      </w:pPr>
      <w:r>
        <w:rPr>
          <w:b w:val="0"/>
          <w:i w:val="0"/>
          <w:color w:val="000000"/>
          <w:highlight w:val="none"/>
          <w:shd w:val="clear" w:color="auto" w:fill="auto"/>
        </w:rPr>
        <w:tab/>
      </w:r>
      <w:r>
        <w:rPr>
          <w:color w:val="000000"/>
          <w:highlight w:val="lightGray"/>
          <w:shd w:val="clear" w:color="auto" w:fill="FDE9D9"/>
        </w:rPr>
        <w:t>Анализ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5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 по</w:t>
      </w:r>
      <w:r>
        <w:rPr>
          <w:color w:val="000000"/>
          <w:spacing w:val="-7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следующим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spacing w:val="-2"/>
          <w:highlight w:val="lightGray"/>
          <w:shd w:val="clear" w:color="auto" w:fill="FDE9D9"/>
        </w:rPr>
        <w:t>направлениям:</w:t>
      </w:r>
      <w:r>
        <w:rPr>
          <w:color w:val="000000"/>
          <w:highlight w:val="lightGray"/>
          <w:shd w:val="clear" w:color="auto" w:fill="FDE9D9"/>
        </w:rPr>
        <w:tab/>
      </w:r>
    </w:p>
    <w:p w14:paraId="1E69707F">
      <w:pPr>
        <w:pStyle w:val="11"/>
        <w:numPr>
          <w:ilvl w:val="0"/>
          <w:numId w:val="15"/>
        </w:numPr>
        <w:tabs>
          <w:tab w:val="left" w:pos="852"/>
        </w:tabs>
        <w:spacing w:before="0" w:after="0" w:line="274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14:paraId="3183BF8F">
      <w:pPr>
        <w:pStyle w:val="11"/>
        <w:numPr>
          <w:ilvl w:val="0"/>
          <w:numId w:val="15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51B7B693">
      <w:pPr>
        <w:pStyle w:val="11"/>
        <w:numPr>
          <w:ilvl w:val="0"/>
          <w:numId w:val="15"/>
        </w:numPr>
        <w:tabs>
          <w:tab w:val="left" w:pos="852"/>
        </w:tabs>
        <w:spacing w:before="3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1788997">
      <w:pPr>
        <w:pStyle w:val="11"/>
        <w:numPr>
          <w:ilvl w:val="0"/>
          <w:numId w:val="15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09A242F4">
      <w:pPr>
        <w:pStyle w:val="7"/>
        <w:spacing w:before="2"/>
        <w:ind w:left="424" w:firstLine="566"/>
      </w:pPr>
      <w:r>
        <w:t>Проводится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заполнением</w:t>
      </w:r>
      <w:r>
        <w:rPr>
          <w:spacing w:val="80"/>
        </w:rPr>
        <w:t xml:space="preserve"> </w:t>
      </w:r>
      <w:r>
        <w:t>сводных</w:t>
      </w:r>
      <w:r>
        <w:rPr>
          <w:spacing w:val="78"/>
        </w:rPr>
        <w:t xml:space="preserve"> </w:t>
      </w:r>
      <w:r>
        <w:t>таблиц</w:t>
      </w:r>
      <w:r>
        <w:rPr>
          <w:spacing w:val="79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ее качества, анкетирование.</w:t>
      </w:r>
    </w:p>
    <w:p w14:paraId="5CFA87DD">
      <w:pPr>
        <w:pStyle w:val="3"/>
        <w:spacing w:before="5" w:line="272" w:lineRule="exact"/>
        <w:ind w:left="424"/>
        <w:jc w:val="left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rPr>
          <w:spacing w:val="-2"/>
        </w:rPr>
        <w:t>школьников.</w:t>
      </w:r>
    </w:p>
    <w:p w14:paraId="280A433F">
      <w:pPr>
        <w:pStyle w:val="7"/>
        <w:ind w:left="424" w:right="843" w:firstLine="566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55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5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воспитательной работы.</w:t>
      </w:r>
    </w:p>
    <w:p w14:paraId="76DB21AE">
      <w:pPr>
        <w:pStyle w:val="7"/>
        <w:ind w:left="220" w:leftChars="100" w:right="844" w:firstLine="564" w:firstLineChars="235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A30474C">
      <w:pPr>
        <w:pStyle w:val="7"/>
        <w:spacing w:before="77"/>
        <w:ind w:left="220" w:leftChars="100" w:right="844" w:firstLine="564" w:firstLineChars="235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14:paraId="57D1F08D">
      <w:pPr>
        <w:pStyle w:val="7"/>
        <w:spacing w:before="1"/>
        <w:ind w:left="424" w:right="849" w:firstLine="566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5B2E94FB">
      <w:pPr>
        <w:pStyle w:val="7"/>
        <w:ind w:left="424" w:right="841" w:firstLine="566"/>
        <w:jc w:val="both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 творческих конкурсах и</w:t>
      </w:r>
      <w:r>
        <w:rPr>
          <w:spacing w:val="-1"/>
        </w:rPr>
        <w:t xml:space="preserve"> </w:t>
      </w:r>
      <w:r>
        <w:t>мероприятиях, благотворительных</w:t>
      </w:r>
      <w:r>
        <w:rPr>
          <w:spacing w:val="79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79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их</w:t>
      </w:r>
      <w:r>
        <w:rPr>
          <w:spacing w:val="-3"/>
        </w:rPr>
        <w:t xml:space="preserve"> </w:t>
      </w:r>
      <w:r>
        <w:t>анализа.</w:t>
      </w:r>
      <w:r>
        <w:rPr>
          <w:spacing w:val="40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40"/>
        </w:rPr>
        <w:t xml:space="preserve">  </w:t>
      </w:r>
      <w:r>
        <w:t>педагоги</w:t>
      </w:r>
      <w:r>
        <w:rPr>
          <w:spacing w:val="40"/>
        </w:rPr>
        <w:t xml:space="preserve">  </w:t>
      </w:r>
      <w:r>
        <w:t>внесут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детей в мероприятиях различного уровня</w:t>
      </w:r>
    </w:p>
    <w:p w14:paraId="5C2CD0F7">
      <w:pPr>
        <w:pStyle w:val="7"/>
        <w:ind w:left="424" w:right="844" w:firstLine="566"/>
        <w:jc w:val="both"/>
      </w:pPr>
      <w:r>
        <w:t>Заполненные</w:t>
      </w:r>
      <w:r>
        <w:rPr>
          <w:spacing w:val="-5"/>
        </w:rPr>
        <w:t xml:space="preserve"> </w:t>
      </w:r>
      <w:r>
        <w:t>таблицы по</w:t>
      </w:r>
      <w:r>
        <w:rPr>
          <w:spacing w:val="-1"/>
        </w:rPr>
        <w:t xml:space="preserve"> </w:t>
      </w:r>
      <w:r>
        <w:t>всем классам и формируются</w:t>
      </w:r>
      <w:r>
        <w:rPr>
          <w:spacing w:val="40"/>
        </w:rPr>
        <w:t xml:space="preserve"> </w:t>
      </w:r>
      <w:r>
        <w:t>сводную по лицею. Это дает возможность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конкурсах по всем направлениям воспитательной деятельности.</w:t>
      </w:r>
    </w:p>
    <w:p w14:paraId="25D8B04F">
      <w:pPr>
        <w:pStyle w:val="3"/>
        <w:spacing w:before="10" w:line="237" w:lineRule="auto"/>
        <w:ind w:left="424" w:right="849" w:firstLine="62"/>
      </w:pPr>
      <w:r>
        <w:t>Состояние организуемой в лицее совместной деятельности детей и взрослых. Удовлетворенность качеством результатов воспитательной работы.</w:t>
      </w:r>
    </w:p>
    <w:p w14:paraId="57A89D60">
      <w:pPr>
        <w:pStyle w:val="7"/>
        <w:ind w:left="424" w:right="841" w:firstLine="566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02B5D3A9">
      <w:pPr>
        <w:pStyle w:val="7"/>
        <w:spacing w:line="242" w:lineRule="auto"/>
        <w:ind w:left="424" w:right="854" w:firstLine="566"/>
        <w:jc w:val="both"/>
      </w:pPr>
      <w:r>
        <w:t>Осуществляется анализ заместителем директора по воспитательной работе, классными</w:t>
      </w:r>
      <w:r>
        <w:rPr>
          <w:spacing w:val="-10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Советом</w:t>
      </w:r>
      <w:r>
        <w:rPr>
          <w:spacing w:val="-11"/>
        </w:rPr>
        <w:t xml:space="preserve"> </w:t>
      </w:r>
      <w:r>
        <w:t>старшеклассников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родителями,</w:t>
      </w:r>
      <w:r>
        <w:rPr>
          <w:spacing w:val="-10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2"/>
        </w:rPr>
        <w:t>знакомыми</w:t>
      </w:r>
    </w:p>
    <w:p w14:paraId="7E04920F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rPr>
          <w:spacing w:val="-2"/>
        </w:rPr>
        <w:t>лицея.</w:t>
      </w:r>
      <w:r>
        <w:tab/>
      </w:r>
    </w:p>
    <w:p w14:paraId="240ADF97">
      <w:pPr>
        <w:pStyle w:val="7"/>
        <w:ind w:left="424" w:right="838" w:firstLine="566"/>
        <w:jc w:val="both"/>
      </w:pPr>
      <w:r>
        <w:t>Способами 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4FF2BAA4">
      <w:pPr>
        <w:pStyle w:val="7"/>
        <w:ind w:left="424" w:right="849" w:firstLine="566"/>
        <w:jc w:val="both"/>
      </w:pPr>
      <w: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</w:t>
      </w:r>
      <w:r>
        <w:rPr>
          <w:spacing w:val="-8"/>
        </w:rPr>
        <w:t xml:space="preserve"> </w:t>
      </w:r>
      <w:r>
        <w:t>качество воспитательной деятельности классного руководителя; качество дополнительного образования.</w:t>
      </w:r>
    </w:p>
    <w:p w14:paraId="0F2AE9A7">
      <w:pPr>
        <w:pStyle w:val="7"/>
        <w:ind w:left="424" w:right="844" w:firstLine="629"/>
        <w:jc w:val="both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39E224B3">
      <w:pPr>
        <w:pStyle w:val="7"/>
        <w:spacing w:before="3" w:line="237" w:lineRule="auto"/>
        <w:ind w:left="784" w:right="2946" w:firstLine="207"/>
        <w:jc w:val="both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 xml:space="preserve">с: </w:t>
      </w:r>
      <w:r>
        <w:drawing>
          <wp:inline distT="0" distB="0" distL="0" distR="0">
            <wp:extent cx="127635" cy="127635"/>
            <wp:effectExtent l="0" t="0" r="0" b="0"/>
            <wp:docPr id="372" name="Image 37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общешкольных ключевых дел;</w:t>
      </w:r>
    </w:p>
    <w:p w14:paraId="7B93510A">
      <w:pPr>
        <w:pStyle w:val="7"/>
        <w:spacing w:before="3"/>
        <w:ind w:left="784" w:right="1626"/>
      </w:pPr>
      <w:r>
        <w:drawing>
          <wp:inline distT="0" distB="0" distL="0" distR="0">
            <wp:extent cx="127635" cy="127635"/>
            <wp:effectExtent l="0" t="0" r="0" b="0"/>
            <wp:docPr id="373" name="Image 373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классов; </w:t>
      </w:r>
      <w:r>
        <w:drawing>
          <wp:inline distT="0" distB="0" distL="0" distR="0">
            <wp:extent cx="127635" cy="127635"/>
            <wp:effectExtent l="0" t="0" r="0" b="0"/>
            <wp:docPr id="374" name="Image 374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организуемой в лицее внеурочной деятельности;</w:t>
      </w:r>
    </w:p>
    <w:p w14:paraId="1E4FF75A">
      <w:pPr>
        <w:pStyle w:val="7"/>
        <w:spacing w:before="3" w:line="237" w:lineRule="auto"/>
        <w:ind w:left="784" w:right="1249"/>
      </w:pPr>
      <w:r>
        <w:drawing>
          <wp:inline distT="0" distB="0" distL="0" distR="0">
            <wp:extent cx="127635" cy="127635"/>
            <wp:effectExtent l="0" t="0" r="0" b="0"/>
            <wp:docPr id="375" name="Image 37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 xml:space="preserve">уроков; </w:t>
      </w:r>
      <w:r>
        <w:drawing>
          <wp:inline distT="0" distB="0" distL="0" distR="0">
            <wp:extent cx="127635" cy="127635"/>
            <wp:effectExtent l="0" t="0" r="0" b="0"/>
            <wp:docPr id="376" name="Image 376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существующего в лицее ученического самоуправления;</w:t>
      </w:r>
    </w:p>
    <w:p w14:paraId="0B117969">
      <w:pPr>
        <w:pStyle w:val="7"/>
        <w:spacing w:before="5" w:line="237" w:lineRule="auto"/>
        <w:ind w:left="784" w:right="841"/>
      </w:pPr>
      <w:r>
        <w:drawing>
          <wp:inline distT="0" distB="0" distL="0" distR="0">
            <wp:extent cx="127635" cy="127635"/>
            <wp:effectExtent l="0" t="0" r="0" b="0"/>
            <wp:docPr id="377" name="Image 377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функционирующих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 xml:space="preserve">объединений; </w:t>
      </w:r>
      <w:r>
        <w:drawing>
          <wp:inline distT="0" distB="0" distL="0" distR="0">
            <wp:extent cx="127635" cy="127635"/>
            <wp:effectExtent l="0" t="0" r="0" b="0"/>
            <wp:docPr id="378" name="Image 378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в лицее экскурсий, походов;</w:t>
      </w:r>
    </w:p>
    <w:p w14:paraId="0A559312">
      <w:pPr>
        <w:pStyle w:val="7"/>
        <w:spacing w:before="4"/>
        <w:ind w:left="784" w:right="4509"/>
      </w:pPr>
      <w:r>
        <w:drawing>
          <wp:inline distT="0" distB="0" distL="0" distR="0">
            <wp:extent cx="127635" cy="127635"/>
            <wp:effectExtent l="0" t="0" r="0" b="0"/>
            <wp:docPr id="379" name="Image 379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0" name="Image 380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работы школьных</w:t>
      </w:r>
      <w:r>
        <w:rPr>
          <w:spacing w:val="40"/>
        </w:rPr>
        <w:t xml:space="preserve"> </w:t>
      </w:r>
      <w:r>
        <w:t>медиа;</w:t>
      </w:r>
    </w:p>
    <w:p w14:paraId="0EC854BF">
      <w:pPr>
        <w:pStyle w:val="7"/>
        <w:spacing w:before="3" w:line="237" w:lineRule="auto"/>
        <w:ind w:left="784" w:right="2988"/>
      </w:pPr>
      <w:r>
        <w:drawing>
          <wp:inline distT="0" distB="0" distL="0" distR="0">
            <wp:extent cx="127635" cy="127000"/>
            <wp:effectExtent l="0" t="0" r="0" b="0"/>
            <wp:docPr id="381" name="Image 381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 xml:space="preserve">лицея; </w:t>
      </w:r>
      <w:r>
        <w:drawing>
          <wp:inline distT="0" distB="0" distL="0" distR="0">
            <wp:extent cx="127635" cy="127635"/>
            <wp:effectExtent l="0" t="0" r="0" b="0"/>
            <wp:docPr id="382" name="Image 38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взаимодействия лицея и семей школьников.</w:t>
      </w:r>
    </w:p>
    <w:p w14:paraId="0D3DE9FD">
      <w:pPr>
        <w:pStyle w:val="7"/>
        <w:tabs>
          <w:tab w:val="left" w:pos="5356"/>
          <w:tab w:val="left" w:pos="6138"/>
          <w:tab w:val="left" w:pos="7966"/>
        </w:tabs>
        <w:spacing w:before="3"/>
        <w:ind w:left="991"/>
      </w:pPr>
      <w:r>
        <w:t>Итогом</w:t>
      </w:r>
      <w:r>
        <w:rPr>
          <w:spacing w:val="32"/>
        </w:rPr>
        <w:t xml:space="preserve">  </w:t>
      </w:r>
      <w:r>
        <w:t>самоанализа</w:t>
      </w:r>
      <w:r>
        <w:rPr>
          <w:spacing w:val="34"/>
        </w:rPr>
        <w:t xml:space="preserve">  </w:t>
      </w:r>
      <w:r>
        <w:t>организуемой</w:t>
      </w:r>
      <w:r>
        <w:rPr>
          <w:spacing w:val="34"/>
        </w:rPr>
        <w:t xml:space="preserve">  </w:t>
      </w:r>
      <w:r>
        <w:rPr>
          <w:spacing w:val="-10"/>
        </w:rPr>
        <w:t>в</w:t>
      </w:r>
      <w:r>
        <w:tab/>
      </w:r>
      <w:r>
        <w:rPr>
          <w:spacing w:val="-4"/>
        </w:rPr>
        <w:t>лицее</w:t>
      </w:r>
      <w:r>
        <w:tab/>
      </w:r>
      <w:r>
        <w:rPr>
          <w:spacing w:val="-2"/>
        </w:rPr>
        <w:t>воспитательной</w:t>
      </w:r>
      <w:r>
        <w:tab/>
      </w:r>
      <w:r>
        <w:t>работы</w:t>
      </w:r>
      <w:r>
        <w:rPr>
          <w:spacing w:val="33"/>
        </w:rPr>
        <w:t xml:space="preserve">  </w:t>
      </w:r>
      <w:r>
        <w:rPr>
          <w:spacing w:val="-2"/>
        </w:rPr>
        <w:t>является</w:t>
      </w:r>
    </w:p>
    <w:p w14:paraId="5E2F589E">
      <w:pPr>
        <w:pStyle w:val="7"/>
        <w:spacing w:before="77" w:line="242" w:lineRule="auto"/>
        <w:ind w:left="424" w:right="849"/>
        <w:jc w:val="both"/>
      </w:pPr>
      <w: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4F93750">
      <w:pPr>
        <w:pStyle w:val="7"/>
        <w:ind w:left="424" w:right="844" w:firstLine="566"/>
        <w:jc w:val="both"/>
      </w:pPr>
      <w:r>
        <w:t>Критериями качества работы школы в этом направлении могут быть, например, отношение учеников к имуществу школы, наличие или отсутствие вандальных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14:paraId="6FC65115">
      <w:pPr>
        <w:pStyle w:val="2"/>
        <w:tabs>
          <w:tab w:val="left" w:pos="9499"/>
        </w:tabs>
        <w:spacing w:before="76"/>
        <w:ind w:left="111"/>
      </w:pPr>
      <w:r>
        <w:rPr>
          <w:b w:val="0"/>
          <w:color w:val="000000"/>
          <w:spacing w:val="-32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Ожидаемые</w:t>
      </w:r>
      <w:r>
        <w:rPr>
          <w:color w:val="000000"/>
          <w:spacing w:val="-10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конечные</w:t>
      </w:r>
      <w:r>
        <w:rPr>
          <w:color w:val="000000"/>
          <w:spacing w:val="-4"/>
          <w:u w:val="thick"/>
          <w:shd w:val="clear" w:color="auto" w:fill="D9D9D9"/>
        </w:rPr>
        <w:t xml:space="preserve"> </w:t>
      </w:r>
      <w:r>
        <w:rPr>
          <w:color w:val="000000"/>
          <w:spacing w:val="-2"/>
          <w:u w:val="thick"/>
          <w:shd w:val="clear" w:color="auto" w:fill="D9D9D9"/>
        </w:rPr>
        <w:t>результаты</w:t>
      </w:r>
      <w:r>
        <w:rPr>
          <w:color w:val="000000"/>
          <w:u w:val="thick"/>
          <w:shd w:val="clear" w:color="auto" w:fill="D9D9D9"/>
        </w:rPr>
        <w:tab/>
      </w:r>
    </w:p>
    <w:p w14:paraId="49BEA514">
      <w:pPr>
        <w:pStyle w:val="7"/>
        <w:spacing w:before="142" w:after="4"/>
        <w:ind w:left="861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включают:</w:t>
      </w:r>
    </w:p>
    <w:p w14:paraId="74D0F579">
      <w:pPr>
        <w:pStyle w:val="7"/>
        <w:ind w:left="46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56910" cy="2280920"/>
                <wp:effectExtent l="0" t="0" r="0" b="0"/>
                <wp:docPr id="405" name="Text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28092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</wps:spPr>
                      <wps:txbx>
                        <w:txbxContent>
                          <w:p w14:paraId="7ECD1756">
                            <w:pPr>
                              <w:pStyle w:val="7"/>
                              <w:spacing w:line="242" w:lineRule="auto"/>
                              <w:ind w:left="388" w:right="38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 у обучающихся представления о базовых национальных ценностях российского общества;</w:t>
                            </w:r>
                          </w:p>
                          <w:p w14:paraId="4B24CD8B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в коллективной творческой деятельности, ученическом самоуправлении, сознательное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 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жизни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здоровью.</w:t>
                            </w:r>
                          </w:p>
                          <w:p w14:paraId="48D433A5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вовлечение максимального количества обучающихся в систему дополнительного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образования;</w:t>
                            </w:r>
                          </w:p>
                          <w:p w14:paraId="7F12F418">
                            <w:pPr>
                              <w:pStyle w:val="7"/>
                              <w:ind w:left="388" w:right="23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      </w:r>
                          </w:p>
                          <w:p w14:paraId="76B99602">
                            <w:pPr>
                              <w:pStyle w:val="7"/>
                              <w:ind w:left="388" w:right="21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05" o:spid="_x0000_s1026" o:spt="202" type="#_x0000_t202" style="height:179.6pt;width:453.3pt;" fillcolor="#FDE9D9" filled="t" stroked="f" coordsize="21600,21600" o:gfxdata="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qN1MtUAAAAFAQAADwAAAAAAAAABACAAAAAi&#10;AAAAZHJzL2Rvd25yZXYueG1sUEsBAhQAFAAAAAgAh07iQMzBMfrUAQAArQMAAA4AAAAAAAAAAQAg&#10;AAAAJA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ECD1756">
                      <w:pPr>
                        <w:pStyle w:val="7"/>
                        <w:spacing w:line="242" w:lineRule="auto"/>
                        <w:ind w:left="388" w:right="38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 у обучающихся представления о базовых национальных ценностях российского общества;</w:t>
                      </w:r>
                    </w:p>
                    <w:p w14:paraId="4B24CD8B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в коллективной творческой деятельности, ученическом самоуправлении, сознательное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 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жизни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здоровью.</w:t>
                      </w:r>
                    </w:p>
                    <w:p w14:paraId="48D433A5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вовлечение максимального количества обучающихся в систему дополнительного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образования;</w:t>
                      </w:r>
                    </w:p>
                    <w:p w14:paraId="7F12F418">
                      <w:pPr>
                        <w:pStyle w:val="7"/>
                        <w:ind w:left="388" w:right="23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</w:r>
                    </w:p>
                    <w:p w14:paraId="76B99602">
                      <w:pPr>
                        <w:pStyle w:val="7"/>
                        <w:ind w:left="388" w:right="21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1E0FF5B">
      <w:pPr>
        <w:pStyle w:val="11"/>
        <w:numPr>
          <w:ilvl w:val="0"/>
          <w:numId w:val="16"/>
        </w:numPr>
        <w:tabs>
          <w:tab w:val="left" w:pos="859"/>
          <w:tab w:val="left" w:pos="861"/>
        </w:tabs>
        <w:spacing w:before="242" w:after="0" w:line="240" w:lineRule="auto"/>
        <w:ind w:left="861" w:right="588" w:hanging="360"/>
        <w:jc w:val="both"/>
        <w:rPr>
          <w:sz w:val="24"/>
        </w:rPr>
      </w:pPr>
      <w:r>
        <w:rPr>
          <w:sz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02E5E15C">
      <w:pPr>
        <w:pStyle w:val="11"/>
        <w:numPr>
          <w:ilvl w:val="0"/>
          <w:numId w:val="16"/>
        </w:numPr>
        <w:tabs>
          <w:tab w:val="left" w:pos="859"/>
        </w:tabs>
        <w:spacing w:before="3" w:after="0" w:line="275" w:lineRule="exact"/>
        <w:ind w:left="859" w:right="0" w:hanging="35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4A2478B4">
      <w:pPr>
        <w:pStyle w:val="11"/>
        <w:numPr>
          <w:ilvl w:val="0"/>
          <w:numId w:val="16"/>
        </w:numPr>
        <w:tabs>
          <w:tab w:val="left" w:pos="859"/>
          <w:tab w:val="left" w:pos="861"/>
          <w:tab w:val="left" w:pos="3494"/>
          <w:tab w:val="left" w:pos="4933"/>
          <w:tab w:val="left" w:pos="8287"/>
          <w:tab w:val="left" w:pos="9816"/>
        </w:tabs>
        <w:spacing w:before="1" w:after="0" w:line="237" w:lineRule="auto"/>
        <w:ind w:left="861" w:right="41" w:hanging="360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социально–педагогической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поддержки, </w:t>
      </w:r>
      <w:r>
        <w:rPr>
          <w:position w:val="2"/>
          <w:sz w:val="24"/>
        </w:rPr>
        <w:t>обеспечивающей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снижение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факторов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«риска»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асоциального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поведения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через</w:t>
      </w:r>
      <w:r>
        <w:rPr>
          <w:position w:val="2"/>
          <w:sz w:val="24"/>
        </w:rPr>
        <w:tab/>
      </w:r>
      <w:r>
        <w:rPr>
          <w:spacing w:val="-6"/>
          <w:sz w:val="20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 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 духовно-нравственных принципов воспитания.</w:t>
      </w:r>
    </w:p>
    <w:p w14:paraId="0555F1B5">
      <w:pPr>
        <w:pStyle w:val="11"/>
        <w:numPr>
          <w:ilvl w:val="0"/>
          <w:numId w:val="16"/>
        </w:numPr>
        <w:tabs>
          <w:tab w:val="left" w:pos="859"/>
          <w:tab w:val="left" w:pos="861"/>
        </w:tabs>
        <w:spacing w:before="3" w:after="0" w:line="240" w:lineRule="auto"/>
        <w:ind w:left="861" w:right="560" w:hanging="360"/>
        <w:jc w:val="both"/>
      </w:pPr>
      <w:r>
        <w:rPr>
          <w:sz w:val="24"/>
        </w:rPr>
        <w:t>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</w:t>
      </w:r>
    </w:p>
    <w:sectPr>
      <w:footerReference r:id="rId7" w:type="default"/>
      <w:pgSz w:w="11900" w:h="16840"/>
      <w:pgMar w:top="520" w:right="850" w:bottom="500" w:left="566" w:header="0" w:footer="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8999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302260</wp:posOffset>
              </wp:positionH>
              <wp:positionV relativeFrom="page">
                <wp:posOffset>10365105</wp:posOffset>
              </wp:positionV>
              <wp:extent cx="4268470" cy="27876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FF592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23.8pt;margin-top:816.15pt;height:21.95pt;width:336.1pt;mso-position-horizontal-relative:page;mso-position-vertical-relative:page;z-index:-251630592;mso-width-relative:page;mso-height-relative:page;" filled="f" stroked="f" coordsize="21600,21600" o:gfxdata="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1WVt3ZAAAADAEAAA8AAAAAAAAAAQAgAAAAIgAAAGRycy9kb3ducmV2LnhtbFBLAQIUABQAAAAI&#10;AIdO4kCUA0c5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3FF592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1661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1661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1" o:spid="_x0000_s1026" o:spt="100" style="position:absolute;left:0pt;margin-left:0pt;margin-top:808.9pt;height:0.1pt;width:595.2pt;mso-position-horizontal-relative:page;mso-position-vertical-relative:page;z-index:-251641856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6iWBzXAAAACwEAAA8AAAAAAAAA&#10;AQAgAAAAIgAAAGRycy9kb3ducmV2LnhtbFBLAQIUABQAAAAIAIdO4kC5IGyQEgIAAH0EAAAOAAAA&#10;AAAAAAEAIAAAACYBAABkcnMvZTJvRG9jLnhtbFBLBQYAAAAABgAGAFkBAACqBQAAAAA=&#10;" path="m0,0l755904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1335F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>
              <wp:simplePos x="0" y="0"/>
              <wp:positionH relativeFrom="page">
                <wp:posOffset>302260</wp:posOffset>
              </wp:positionH>
              <wp:positionV relativeFrom="page">
                <wp:posOffset>10365105</wp:posOffset>
              </wp:positionV>
              <wp:extent cx="4268470" cy="278765"/>
              <wp:effectExtent l="0" t="0" r="0" b="0"/>
              <wp:wrapNone/>
              <wp:docPr id="6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555DE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23.8pt;margin-top:816.15pt;height:21.95pt;width:336.1pt;mso-position-horizontal-relative:page;mso-position-vertical-relative:page;z-index:-251628544;mso-width-relative:page;mso-height-relative:page;" filled="f" stroked="f" coordsize="21600,21600" o:gfxdata="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1WVt3ZAAAADAEAAA8AAAAAAAAAAQAgAAAAIgAAAGRycy9kb3ducmV2LnhtbFBLAQIUABQAAAAI&#10;AIdO4kDmlCu4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0555DE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posOffset>6387465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FF4FA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2.95pt;margin-top:-0.6pt;height:144pt;width:144pt;mso-position-horizontal-relative:margin;mso-wrap-style:none;z-index:251677696;mso-width-relative:page;mso-height-relative:page;" filled="f" stroked="f" coordsize="21600,21600" o:gfxdata="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SgE52AAAAAwBAAAPAAAAAAAAAAEAIAAAACIA&#10;AABkcnMvZG93bnJldi54bWxQSwECFAAUAAAACACHTuJAnpyD/kICAABzBAAADgAAAAAAAAABACAA&#10;AAAnAQAAZHJzL2Uyb0RvYy54bWx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FF4FA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10279380</wp:posOffset>
              </wp:positionV>
              <wp:extent cx="7556500" cy="1270"/>
              <wp:effectExtent l="0" t="0" r="0" b="0"/>
              <wp:wrapNone/>
              <wp:docPr id="208" name="Graphic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08" o:spid="_x0000_s1026" o:spt="100" style="position:absolute;left:0pt;margin-left:0pt;margin-top:809.4pt;height:0.1pt;width:595pt;mso-position-horizontal-relative:page;mso-position-vertical-relative:page;z-index:-251640832;mso-width-relative:page;mso-height-relative:page;" filled="f" stroked="t" coordsize="7556500,1" o:gfxdata="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7f02fVAAAACwEAAA8AAAAA&#10;AAAAAQAgAAAAIgAAAGRycy9kb3ducmV2LnhtbFBLAQIUABQAAAAIAIdO4kBLJSC/FwIAAH8EAAAO&#10;AAAAAAAAAAEAIAAAACQBAABkcnMvZTJvRG9jLnhtbFBLBQYAAAAABgAGAFkBAACtBQAAAAA=&#10;" path="m0,0l7555992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89CBC">
    <w:pPr>
      <w:pStyle w:val="7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869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268470" cy="278765"/>
              <wp:effectExtent l="0" t="0" r="0" b="0"/>
              <wp:wrapNone/>
              <wp:docPr id="7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847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215EE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08.11.2024.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Фаттахов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И.И.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08.11.2024 15: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26" o:spt="202" type="#_x0000_t202" style="position:absolute;left:0pt;margin-left:19pt;margin-top:815.75pt;height:21.95pt;width:336.1pt;mso-position-horizontal-relative:page;mso-position-vertical-relative:page;z-index:-25162956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iN8o4r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4215EE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08.11.2024.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Фаттахов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И.И.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08.11.2024 15: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424" w:hanging="17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2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6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9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2" w:hanging="173"/>
      </w:pPr>
      <w:rPr>
        <w:rFonts w:hint="default"/>
        <w:lang w:val="ru-RU" w:eastAsia="en-US" w:bidi="ar-SA"/>
      </w:rPr>
    </w:lvl>
  </w:abstractNum>
  <w:abstractNum w:abstractNumId="1">
    <w:nsid w:val="91995D4F"/>
    <w:multiLevelType w:val="multilevel"/>
    <w:tmpl w:val="91995D4F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C4BB95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1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98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4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6" w:hanging="183"/>
      </w:pPr>
      <w:rPr>
        <w:rFonts w:hint="default"/>
        <w:lang w:val="ru-RU" w:eastAsia="en-US" w:bidi="ar-SA"/>
      </w:rPr>
    </w:lvl>
  </w:abstractNum>
  <w:abstractNum w:abstractNumId="2">
    <w:nsid w:val="9288B902"/>
    <w:multiLevelType w:val="multilevel"/>
    <w:tmpl w:val="9288B902"/>
    <w:lvl w:ilvl="0" w:tentative="0">
      <w:start w:val="0"/>
      <w:numFmt w:val="bullet"/>
      <w:lvlText w:val="–"/>
      <w:lvlJc w:val="left"/>
      <w:pPr>
        <w:ind w:left="784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9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4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9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4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9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4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9" w:hanging="183"/>
      </w:pPr>
      <w:rPr>
        <w:rFonts w:hint="default"/>
        <w:lang w:val="ru-RU" w:eastAsia="en-US" w:bidi="ar-SA"/>
      </w:rPr>
    </w:lvl>
  </w:abstractNum>
  <w:abstractNum w:abstractNumId="3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85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5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2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4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4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724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5">
    <w:nsid w:val="CD9BE984"/>
    <w:multiLevelType w:val="singleLevel"/>
    <w:tmpl w:val="CD9BE98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7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78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4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0">
    <w:nsid w:val="16302DE3"/>
    <w:multiLevelType w:val="multilevel"/>
    <w:tmpl w:val="16302DE3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0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1">
    <w:nsid w:val="243FCF68"/>
    <w:multiLevelType w:val="multilevel"/>
    <w:tmpl w:val="243FCF68"/>
    <w:lvl w:ilvl="0" w:tentative="0">
      <w:start w:val="0"/>
      <w:numFmt w:val="bullet"/>
      <w:lvlText w:val=""/>
      <w:lvlJc w:val="left"/>
      <w:pPr>
        <w:ind w:left="424" w:hanging="22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14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"/>
      <w:lvlJc w:val="left"/>
      <w:pPr>
        <w:ind w:left="150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</w:abstractNum>
  <w:abstractNum w:abstractNumId="12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3">
    <w:nsid w:val="4D4DC07F"/>
    <w:multiLevelType w:val="multilevel"/>
    <w:tmpl w:val="4D4DC07F"/>
    <w:lvl w:ilvl="0" w:tentative="0">
      <w:start w:val="3"/>
      <w:numFmt w:val="decimal"/>
      <w:lvlText w:val="%1"/>
      <w:lvlJc w:val="left"/>
      <w:pPr>
        <w:ind w:left="789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7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5" w:hanging="183"/>
      </w:pPr>
      <w:rPr>
        <w:rFonts w:hint="default"/>
        <w:lang w:val="ru-RU" w:eastAsia="en-US" w:bidi="ar-SA"/>
      </w:rPr>
    </w:lvl>
  </w:abstractNum>
  <w:abstractNum w:abstractNumId="14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5">
    <w:nsid w:val="7DEC2089"/>
    <w:multiLevelType w:val="multilevel"/>
    <w:tmpl w:val="7DEC2089"/>
    <w:lvl w:ilvl="0" w:tentative="0">
      <w:start w:val="0"/>
      <w:numFmt w:val="bullet"/>
      <w:lvlText w:val="●"/>
      <w:lvlJc w:val="left"/>
      <w:pPr>
        <w:ind w:left="424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39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6"/>
  </w:num>
  <w:num w:numId="5">
    <w:abstractNumId w:val="14"/>
  </w:num>
  <w:num w:numId="6">
    <w:abstractNumId w:val="4"/>
  </w:num>
  <w:num w:numId="7">
    <w:abstractNumId w:val="15"/>
  </w:num>
  <w:num w:numId="8">
    <w:abstractNumId w:val="0"/>
  </w:num>
  <w:num w:numId="9">
    <w:abstractNumId w:val="11"/>
  </w:num>
  <w:num w:numId="10">
    <w:abstractNumId w:val="5"/>
  </w:num>
  <w:num w:numId="11">
    <w:abstractNumId w:val="1"/>
  </w:num>
  <w:num w:numId="12">
    <w:abstractNumId w:val="13"/>
  </w:num>
  <w:num w:numId="13">
    <w:abstractNumId w:val="8"/>
  </w:num>
  <w:num w:numId="14">
    <w:abstractNumId w:val="7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3582E28"/>
    <w:rsid w:val="06C02D4D"/>
    <w:rsid w:val="3BAC380D"/>
    <w:rsid w:val="5EF97BE4"/>
    <w:rsid w:val="637C6FBA"/>
    <w:rsid w:val="698D2C53"/>
    <w:rsid w:val="6B8D24A7"/>
    <w:rsid w:val="6EE81A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2" w:line="275" w:lineRule="exact"/>
      <w:ind w:left="707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14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9907</Words>
  <Characters>75771</Characters>
  <TotalTime>0</TotalTime>
  <ScaleCrop>false</ScaleCrop>
  <LinksUpToDate>false</LinksUpToDate>
  <CharactersWithSpaces>85991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2025-02-04T08:28:00Z</dcterms:created>
  <dc:creator>СергевШНА</dc:creator>
  <cp:lastModifiedBy>Kaleykino Sosh</cp:lastModifiedBy>
  <dcterms:modified xsi:type="dcterms:W3CDTF">2025-09-02T05:44:56Z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1049-12.2.0.21931</vt:lpwstr>
  </property>
  <property fmtid="{D5CDD505-2E9C-101B-9397-08002B2CF9AE}" pid="6" name="ICV">
    <vt:lpwstr>DA68224AA945412680733F30C7BA22AB_13</vt:lpwstr>
  </property>
</Properties>
</file>